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4A11C" w14:textId="77777777" w:rsidR="004E3E48" w:rsidRDefault="004E3E48" w:rsidP="004E3E48">
      <w:pPr>
        <w:jc w:val="center"/>
        <w:rPr>
          <w:rFonts w:ascii="Calibri" w:hAnsi="Calibri" w:cs="Calibri"/>
          <w:i/>
          <w:sz w:val="24"/>
          <w:szCs w:val="24"/>
        </w:rPr>
      </w:pPr>
      <w:bookmarkStart w:id="0" w:name="_Hlk24068650"/>
      <w:r>
        <w:rPr>
          <w:rFonts w:ascii="Calibri" w:hAnsi="Calibri" w:cs="Calibri"/>
          <w:i/>
          <w:sz w:val="24"/>
          <w:szCs w:val="24"/>
        </w:rPr>
        <w:t xml:space="preserve">Ministero dell’Istruzione e del merito </w:t>
      </w:r>
    </w:p>
    <w:p w14:paraId="3365742F" w14:textId="2F98245D" w:rsidR="004E3E48" w:rsidRDefault="004E3E48" w:rsidP="004E3E48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6704" behindDoc="1" locked="0" layoutInCell="0" allowOverlap="1" wp14:anchorId="6B145092" wp14:editId="78575D67">
            <wp:simplePos x="0" y="0"/>
            <wp:positionH relativeFrom="margin">
              <wp:posOffset>5270500</wp:posOffset>
            </wp:positionH>
            <wp:positionV relativeFrom="paragraph">
              <wp:posOffset>166370</wp:posOffset>
            </wp:positionV>
            <wp:extent cx="781050" cy="781050"/>
            <wp:effectExtent l="0" t="0" r="0" b="0"/>
            <wp:wrapNone/>
            <wp:docPr id="1312864758" name="Immagine 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7728" behindDoc="1" locked="0" layoutInCell="0" allowOverlap="1" wp14:anchorId="0563E88E" wp14:editId="4AA73446">
            <wp:simplePos x="0" y="0"/>
            <wp:positionH relativeFrom="margin">
              <wp:posOffset>-1270</wp:posOffset>
            </wp:positionH>
            <wp:positionV relativeFrom="paragraph">
              <wp:posOffset>84455</wp:posOffset>
            </wp:positionV>
            <wp:extent cx="932180" cy="946785"/>
            <wp:effectExtent l="0" t="0" r="0" b="0"/>
            <wp:wrapNone/>
            <wp:docPr id="705791511" name="Immagine 1" descr="LOGO REGA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LOGO REGAB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46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i/>
          <w:sz w:val="24"/>
          <w:szCs w:val="24"/>
        </w:rPr>
        <w:t>Ufficio Scolastico Regionale: Abruzzo</w:t>
      </w:r>
    </w:p>
    <w:p w14:paraId="5626EDB7" w14:textId="77777777" w:rsidR="004E3E48" w:rsidRDefault="004E3E48" w:rsidP="004E3E48">
      <w:pPr>
        <w:jc w:val="center"/>
        <w:rPr>
          <w:rFonts w:ascii="Calibri" w:hAnsi="Calibri" w:cs="Calibri"/>
          <w:b/>
          <w:i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“ISTITUTO COMPRENSIVO “FRANCESCO PAOLO TOSTI”</w:t>
      </w:r>
    </w:p>
    <w:p w14:paraId="2E7A59A0" w14:textId="77777777" w:rsidR="004E3E48" w:rsidRDefault="004E3E48" w:rsidP="004E3E48">
      <w:pPr>
        <w:pStyle w:val="Sottotitolo"/>
        <w:rPr>
          <w:rFonts w:ascii="Calibri" w:hAnsi="Calibri" w:cs="Calibri"/>
          <w:b w:val="0"/>
          <w:bCs/>
          <w:iCs/>
          <w:sz w:val="24"/>
          <w:szCs w:val="24"/>
          <w:u w:val="none"/>
        </w:rPr>
      </w:pPr>
      <w:r>
        <w:rPr>
          <w:rFonts w:ascii="Calibri" w:hAnsi="Calibri" w:cs="Calibri"/>
          <w:b w:val="0"/>
          <w:sz w:val="24"/>
          <w:szCs w:val="24"/>
          <w:u w:val="none"/>
        </w:rPr>
        <w:t>Via Mazzini, 24 - 66026 ORTONA (CH)</w:t>
      </w:r>
    </w:p>
    <w:p w14:paraId="26CD284B" w14:textId="77777777" w:rsidR="004E3E48" w:rsidRDefault="004E3E48" w:rsidP="004E3E48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>Tel. 085/9063341 – N. tel. Provvisorio 085/9063276</w:t>
      </w:r>
    </w:p>
    <w:p w14:paraId="278F7E91" w14:textId="77777777" w:rsidR="004E3E48" w:rsidRDefault="004E3E48" w:rsidP="004E3E48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 xml:space="preserve">PEO: </w:t>
      </w:r>
      <w:hyperlink r:id="rId9" w:history="1">
        <w:r>
          <w:rPr>
            <w:rStyle w:val="CollegamentoInternet"/>
            <w:rFonts w:ascii="Calibri" w:hAnsi="Calibri" w:cs="Calibri"/>
            <w:sz w:val="18"/>
            <w:szCs w:val="18"/>
          </w:rPr>
          <w:t>chic84200t@istruzione.it</w:t>
        </w:r>
      </w:hyperlink>
      <w:r>
        <w:rPr>
          <w:rFonts w:ascii="Calibri" w:hAnsi="Calibri" w:cs="Calibri"/>
          <w:sz w:val="18"/>
          <w:szCs w:val="18"/>
        </w:rPr>
        <w:t xml:space="preserve">   PEC: </w:t>
      </w:r>
      <w:hyperlink r:id="rId10" w:history="1">
        <w:r>
          <w:rPr>
            <w:rStyle w:val="CollegamentoInternet"/>
            <w:rFonts w:ascii="Calibri" w:hAnsi="Calibri" w:cs="Calibri"/>
            <w:sz w:val="18"/>
            <w:szCs w:val="18"/>
          </w:rPr>
          <w:t>chic84200t@pec.istruzione.it</w:t>
        </w:r>
      </w:hyperlink>
    </w:p>
    <w:p w14:paraId="46F758CB" w14:textId="77777777" w:rsidR="004E3E48" w:rsidRDefault="004E3E48" w:rsidP="004E3E48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Cod. Mecc. CHIC84200T - C. F. 91011390696 - Codice Univoco dell’Ufficio: UFFCZ5</w:t>
      </w:r>
    </w:p>
    <w:p w14:paraId="1A162E9A" w14:textId="77777777" w:rsidR="004E3E48" w:rsidRDefault="004E3E48" w:rsidP="004E3E48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SITO WEB: https://www.icfptosti.edu.it/</w:t>
      </w:r>
    </w:p>
    <w:p w14:paraId="60068F07" w14:textId="77777777" w:rsidR="004E3E48" w:rsidRDefault="004E3E48" w:rsidP="004E3E48">
      <w:pPr>
        <w:pStyle w:val="Intestazione"/>
        <w:rPr>
          <w:i/>
        </w:rPr>
      </w:pPr>
      <w:r>
        <w:pict w14:anchorId="64DD3845">
          <v:shape id="Connettore 2 7" o:spid="_x0000_s1028" style="position:absolute;margin-left:0;margin-top:5.15pt;width:498.15pt;height:1.65pt;z-index:-251657728;visibility:visible;mso-wrap-style:square;mso-wrap-distance-left:.5pt;mso-wrap-distance-top:.5pt;mso-wrap-distance-right:0;mso-wrap-distance-bottom:0;mso-position-horizontal:left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" o:allowincell="f" path="m,l21600,21600e" filled="f" strokeweight="1pt">
            <v:path arrowok="t"/>
            <w10:wrap anchorx="margin"/>
          </v:shape>
        </w:pict>
      </w:r>
    </w:p>
    <w:p w14:paraId="76A9EB83" w14:textId="77777777" w:rsidR="004E3E48" w:rsidRDefault="004E3E48" w:rsidP="004E3E48">
      <w:pPr>
        <w:widowControl/>
        <w:spacing w:before="240" w:after="60"/>
        <w:jc w:val="center"/>
        <w:rPr>
          <w:rFonts w:asciiTheme="minorHAnsi" w:hAnsiTheme="minorHAnsi" w:cstheme="minorHAnsi"/>
          <w:b/>
          <w:bCs/>
          <w:kern w:val="2"/>
          <w:sz w:val="24"/>
          <w:szCs w:val="24"/>
          <w:lang w:eastAsia="zh-CN"/>
        </w:rPr>
      </w:pPr>
      <w:r>
        <w:rPr>
          <w:rFonts w:asciiTheme="minorHAnsi" w:hAnsiTheme="minorHAnsi" w:cstheme="minorHAnsi"/>
          <w:b/>
          <w:bCs/>
          <w:kern w:val="2"/>
          <w:sz w:val="24"/>
          <w:szCs w:val="24"/>
          <w:lang w:eastAsia="zh-CN"/>
        </w:rPr>
        <w:t>PROGRAMMAZIONE ANNUALE COORDINATA</w:t>
      </w:r>
    </w:p>
    <w:p w14:paraId="55292B8F" w14:textId="2DD97CEE" w:rsidR="004E3E48" w:rsidRPr="004E3E48" w:rsidRDefault="004E3E48" w:rsidP="004E3E48">
      <w:pPr>
        <w:widowControl/>
        <w:spacing w:before="240" w:after="60"/>
        <w:jc w:val="center"/>
        <w:rPr>
          <w:rFonts w:asciiTheme="minorHAnsi" w:hAnsiTheme="minorHAnsi" w:cstheme="minorHAnsi"/>
          <w:b/>
          <w:bCs/>
          <w:kern w:val="2"/>
          <w:sz w:val="24"/>
          <w:szCs w:val="24"/>
          <w:u w:val="single"/>
          <w:lang w:eastAsia="zh-CN"/>
        </w:rPr>
      </w:pPr>
      <w:r w:rsidRPr="004E3E48">
        <w:rPr>
          <w:rFonts w:asciiTheme="minorHAnsi" w:hAnsiTheme="minorHAnsi" w:cstheme="minorHAnsi"/>
          <w:b/>
          <w:bCs/>
          <w:kern w:val="2"/>
          <w:sz w:val="24"/>
          <w:szCs w:val="24"/>
          <w:u w:val="single"/>
          <w:lang w:eastAsia="zh-CN"/>
        </w:rPr>
        <w:t>SCUOLA PRIMARIA</w:t>
      </w:r>
    </w:p>
    <w:p w14:paraId="73FEE9A1" w14:textId="77777777" w:rsidR="00101693" w:rsidRDefault="00101693" w:rsidP="00101693">
      <w:pPr>
        <w:widowControl/>
        <w:rPr>
          <w:rFonts w:ascii="Calibri" w:hAnsi="Calibri" w:cs="Arial"/>
          <w:b/>
        </w:rPr>
      </w:pPr>
      <w:r w:rsidRPr="007B695F">
        <w:rPr>
          <w:sz w:val="24"/>
          <w:szCs w:val="24"/>
          <w:lang w:eastAsia="zh-CN"/>
        </w:rPr>
        <w:tab/>
      </w:r>
      <w:r w:rsidRPr="007B695F">
        <w:rPr>
          <w:sz w:val="24"/>
          <w:szCs w:val="24"/>
          <w:lang w:eastAsia="zh-CN"/>
        </w:rPr>
        <w:tab/>
      </w:r>
      <w:r w:rsidRPr="007B695F">
        <w:rPr>
          <w:sz w:val="24"/>
          <w:szCs w:val="24"/>
          <w:lang w:eastAsia="zh-CN"/>
        </w:rPr>
        <w:tab/>
      </w:r>
      <w:r w:rsidRPr="007B695F">
        <w:rPr>
          <w:sz w:val="24"/>
          <w:szCs w:val="24"/>
          <w:lang w:eastAsia="zh-CN"/>
        </w:rPr>
        <w:tab/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101693" w14:paraId="31D7B67C" w14:textId="77777777" w:rsidTr="004E2A6F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5BE80" w14:textId="77777777" w:rsidR="00101693" w:rsidRDefault="00101693" w:rsidP="004E2A6F">
            <w:pPr>
              <w:pStyle w:val="Titolo1"/>
              <w:snapToGrid w:val="0"/>
              <w:jc w:val="left"/>
              <w:rPr>
                <w:rFonts w:ascii="Calibri" w:hAnsi="Calibri" w:cs="Arial"/>
                <w:sz w:val="24"/>
              </w:rPr>
            </w:pPr>
          </w:p>
          <w:p w14:paraId="1579F577" w14:textId="77777777" w:rsidR="00101693" w:rsidRDefault="00101693" w:rsidP="004E2A6F">
            <w:pPr>
              <w:pStyle w:val="Titolo1"/>
              <w:jc w:val="left"/>
            </w:pPr>
            <w:r>
              <w:rPr>
                <w:rFonts w:ascii="Calibri" w:hAnsi="Calibri" w:cs="Arial"/>
                <w:sz w:val="24"/>
              </w:rPr>
              <w:t>Consiglio della classe___________                                                   Anno scolastico 20____/20___</w:t>
            </w:r>
          </w:p>
          <w:p w14:paraId="02CA9C38" w14:textId="77777777" w:rsidR="00101693" w:rsidRDefault="00101693" w:rsidP="004E2A6F"/>
        </w:tc>
      </w:tr>
    </w:tbl>
    <w:p w14:paraId="3B8077FC" w14:textId="77777777" w:rsidR="00101693" w:rsidRPr="007B695F" w:rsidRDefault="00101693" w:rsidP="00101693">
      <w:pPr>
        <w:pStyle w:val="Paragrafoelenco"/>
        <w:numPr>
          <w:ilvl w:val="0"/>
          <w:numId w:val="1"/>
        </w:numPr>
        <w:spacing w:line="276" w:lineRule="auto"/>
        <w:jc w:val="center"/>
        <w:rPr>
          <w:sz w:val="24"/>
          <w:szCs w:val="24"/>
          <w:lang w:eastAsia="zh-CN"/>
        </w:rPr>
      </w:pPr>
    </w:p>
    <w:p w14:paraId="4A87CD39" w14:textId="77777777" w:rsidR="00101693" w:rsidRPr="004C1059" w:rsidRDefault="00101693" w:rsidP="00101693">
      <w:pPr>
        <w:pStyle w:val="Paragrafoelenco"/>
        <w:numPr>
          <w:ilvl w:val="0"/>
          <w:numId w:val="1"/>
        </w:numPr>
        <w:spacing w:line="276" w:lineRule="auto"/>
        <w:jc w:val="center"/>
        <w:rPr>
          <w:rFonts w:asciiTheme="minorHAnsi" w:hAnsiTheme="minorHAnsi" w:cstheme="minorHAnsi"/>
          <w:b/>
          <w:bCs/>
          <w:caps/>
          <w:kern w:val="24"/>
          <w:sz w:val="24"/>
          <w:szCs w:val="24"/>
          <w:lang w:eastAsia="zh-CN"/>
        </w:rPr>
      </w:pPr>
    </w:p>
    <w:p w14:paraId="56D8D2E8" w14:textId="77777777" w:rsidR="00101693" w:rsidRPr="001C5B58" w:rsidRDefault="00101693" w:rsidP="00101693">
      <w:pPr>
        <w:pStyle w:val="Paragrafoelenco"/>
        <w:numPr>
          <w:ilvl w:val="0"/>
          <w:numId w:val="1"/>
        </w:numPr>
        <w:spacing w:line="276" w:lineRule="auto"/>
        <w:jc w:val="center"/>
        <w:rPr>
          <w:rFonts w:asciiTheme="minorHAnsi" w:hAnsiTheme="minorHAnsi" w:cstheme="minorHAnsi"/>
          <w:b/>
          <w:bCs/>
          <w:caps/>
          <w:kern w:val="24"/>
          <w:sz w:val="24"/>
          <w:szCs w:val="24"/>
          <w:lang w:eastAsia="zh-CN"/>
        </w:rPr>
      </w:pPr>
      <w:r w:rsidRPr="001C5B58">
        <w:rPr>
          <w:rFonts w:asciiTheme="minorHAnsi" w:eastAsia="Arial Unicode MS" w:hAnsiTheme="minorHAnsi" w:cstheme="minorHAnsi"/>
          <w:b/>
          <w:bCs/>
          <w:caps/>
          <w:kern w:val="24"/>
          <w:sz w:val="24"/>
          <w:szCs w:val="24"/>
        </w:rPr>
        <w:t>Composizione del Consiglio di Classe</w:t>
      </w:r>
    </w:p>
    <w:p w14:paraId="571FE7E5" w14:textId="77777777" w:rsidR="00101693" w:rsidRDefault="00101693" w:rsidP="00101693">
      <w:pPr>
        <w:jc w:val="center"/>
        <w:rPr>
          <w:rFonts w:ascii="Calibri" w:hAnsi="Calibri" w:cs="Arial"/>
          <w:b/>
          <w:sz w:val="24"/>
          <w:szCs w:val="24"/>
        </w:rPr>
      </w:pPr>
    </w:p>
    <w:tbl>
      <w:tblPr>
        <w:tblW w:w="836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4536"/>
      </w:tblGrid>
      <w:tr w:rsidR="00101693" w:rsidRPr="0076264B" w14:paraId="32CD0BC0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7E101F51" w14:textId="77777777" w:rsidR="00101693" w:rsidRPr="0076264B" w:rsidRDefault="00101693" w:rsidP="004E2A6F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b/>
                <w:bCs/>
                <w:sz w:val="22"/>
                <w:szCs w:val="22"/>
              </w:rPr>
              <w:t>MATERIA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8E728B" w14:textId="77777777" w:rsidR="00101693" w:rsidRPr="0076264B" w:rsidRDefault="00101693" w:rsidP="004E2A6F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b/>
                <w:bCs/>
                <w:sz w:val="22"/>
                <w:szCs w:val="22"/>
              </w:rPr>
              <w:t>DOCENTE</w:t>
            </w:r>
          </w:p>
        </w:tc>
      </w:tr>
      <w:tr w:rsidR="00101693" w:rsidRPr="0076264B" w14:paraId="7BFF4349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7F4882A3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Italiano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C8A8C5" w14:textId="77777777" w:rsidR="00101693" w:rsidRPr="0076264B" w:rsidRDefault="00101693" w:rsidP="004E2A6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:rsidRPr="0076264B" w14:paraId="2FFC7EE6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0AC550CB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Matematica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EB9263B" w14:textId="77777777" w:rsidR="00101693" w:rsidRPr="0076264B" w:rsidRDefault="00101693" w:rsidP="004E2A6F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27BED6F5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049D12C1" w14:textId="77777777" w:rsidR="00101693" w:rsidRPr="0076264B" w:rsidRDefault="00101693" w:rsidP="004E2A6F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Scienze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8E51762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02DA9550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F492C00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Storia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529E248" w14:textId="77777777" w:rsidR="00101693" w:rsidRPr="0076264B" w:rsidRDefault="00101693" w:rsidP="004E2A6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:rsidRPr="0076264B" w14:paraId="5731227B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69ED789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Geografia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BF6275" w14:textId="77777777" w:rsidR="00101693" w:rsidRPr="0076264B" w:rsidRDefault="00101693" w:rsidP="004E2A6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:rsidRPr="0076264B" w14:paraId="7A8A6086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304ABD1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Inglese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5403051" w14:textId="77777777" w:rsidR="00101693" w:rsidRPr="0076264B" w:rsidRDefault="00101693" w:rsidP="004E2A6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:rsidRPr="0076264B" w14:paraId="6E9D3B75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29A5F15D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Ed. motoria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2939DA" w14:textId="77777777" w:rsidR="00101693" w:rsidRPr="0076264B" w:rsidRDefault="00101693" w:rsidP="004E2A6F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54AE3980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20FEDA7D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Tecnologia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C109EEF" w14:textId="77777777" w:rsidR="00101693" w:rsidRPr="0076264B" w:rsidRDefault="00101693" w:rsidP="004E2A6F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342D1D6E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AE0B4F3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Arte e immagine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8A92C3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05DBDD08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41CECF97" w14:textId="77777777" w:rsidR="00101693" w:rsidRPr="0076264B" w:rsidRDefault="00101693" w:rsidP="004E2A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Musica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5FEAA66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48BDB6C8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EBB2471" w14:textId="77777777" w:rsidR="00101693" w:rsidRPr="0076264B" w:rsidRDefault="00101693" w:rsidP="004E2A6F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Religione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C71E728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53BCA264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119FAE9" w14:textId="77777777" w:rsidR="00101693" w:rsidRPr="0076264B" w:rsidRDefault="00101693" w:rsidP="004E2A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Alternativa all’IRC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CBB97D5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63D53292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06AEB245" w14:textId="77777777" w:rsidR="00101693" w:rsidRPr="0076264B" w:rsidRDefault="00101693" w:rsidP="004E2A6F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 xml:space="preserve">Sostegno 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F9AFAB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101693" w:rsidRPr="0076264B" w14:paraId="58245C15" w14:textId="77777777" w:rsidTr="004E2A6F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05020A32" w14:textId="77777777" w:rsidR="00101693" w:rsidRPr="00970B81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70B81">
              <w:rPr>
                <w:rFonts w:ascii="Calibri" w:hAnsi="Calibri"/>
                <w:b/>
                <w:bCs/>
                <w:sz w:val="22"/>
                <w:szCs w:val="22"/>
              </w:rPr>
              <w:t>COORDINATORE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A4DDD02" w14:textId="77777777" w:rsidR="00101693" w:rsidRPr="0076264B" w:rsidRDefault="00101693" w:rsidP="004E2A6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</w:tbl>
    <w:p w14:paraId="05ED80FA" w14:textId="77777777" w:rsidR="00101693" w:rsidRDefault="00101693" w:rsidP="00101693"/>
    <w:p w14:paraId="0379A727" w14:textId="77777777" w:rsidR="00101693" w:rsidRDefault="00101693" w:rsidP="0010169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6D0E3CB6" w14:textId="77777777" w:rsidR="00101693" w:rsidRPr="0076264B" w:rsidRDefault="00101693" w:rsidP="00101693">
      <w:pPr>
        <w:jc w:val="center"/>
        <w:rPr>
          <w:rFonts w:ascii="Calibri" w:hAnsi="Calibri"/>
          <w:sz w:val="22"/>
          <w:szCs w:val="22"/>
        </w:rPr>
      </w:pPr>
      <w:r w:rsidRPr="0076264B">
        <w:rPr>
          <w:rFonts w:ascii="Calibri" w:hAnsi="Calibri"/>
          <w:b/>
          <w:bCs/>
          <w:sz w:val="22"/>
          <w:szCs w:val="22"/>
        </w:rPr>
        <w:t>COMPOSIZIONE DELLA CLASSE</w:t>
      </w:r>
    </w:p>
    <w:p w14:paraId="563BFF23" w14:textId="77777777" w:rsidR="00101693" w:rsidRDefault="00101693" w:rsidP="00101693">
      <w:pPr>
        <w:jc w:val="center"/>
        <w:rPr>
          <w:rFonts w:ascii="Calibri" w:hAnsi="Calibr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86"/>
        <w:gridCol w:w="401"/>
        <w:gridCol w:w="2839"/>
        <w:gridCol w:w="450"/>
        <w:gridCol w:w="2774"/>
        <w:gridCol w:w="523"/>
      </w:tblGrid>
      <w:tr w:rsidR="00101693" w:rsidRPr="001C5B58" w14:paraId="2CECCFF9" w14:textId="77777777" w:rsidTr="004E2A6F">
        <w:tc>
          <w:tcPr>
            <w:tcW w:w="288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B7C6A4" w14:textId="77777777" w:rsidR="00101693" w:rsidRPr="001C5B58" w:rsidRDefault="00101693" w:rsidP="004E2A6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1C5B58">
              <w:rPr>
                <w:rFonts w:ascii="Calibri" w:hAnsi="Calibri"/>
                <w:b/>
                <w:bCs/>
              </w:rPr>
              <w:t>ALUNNI</w:t>
            </w:r>
          </w:p>
        </w:tc>
        <w:tc>
          <w:tcPr>
            <w:tcW w:w="4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634C751E" w14:textId="77777777" w:rsidR="00101693" w:rsidRPr="001C5B58" w:rsidRDefault="00101693" w:rsidP="004E2A6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1C5B58">
              <w:rPr>
                <w:rFonts w:ascii="Calibri" w:hAnsi="Calibri"/>
                <w:b/>
                <w:bCs/>
              </w:rPr>
              <w:t>N.</w:t>
            </w:r>
          </w:p>
        </w:tc>
        <w:tc>
          <w:tcPr>
            <w:tcW w:w="283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35DD30" w14:textId="77777777" w:rsidR="00101693" w:rsidRPr="001C5B58" w:rsidRDefault="00101693" w:rsidP="004E2A6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1C5B58">
              <w:rPr>
                <w:rFonts w:ascii="Calibri" w:hAnsi="Calibri"/>
                <w:b/>
                <w:bCs/>
              </w:rPr>
              <w:t>ALUNNI CON BES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8733362" w14:textId="77777777" w:rsidR="00101693" w:rsidRPr="001C5B58" w:rsidRDefault="00101693" w:rsidP="004E2A6F">
            <w:pPr>
              <w:pStyle w:val="TableContents"/>
              <w:jc w:val="center"/>
              <w:rPr>
                <w:rFonts w:ascii="Calibri" w:hAnsi="Calibri"/>
                <w:b/>
                <w:bCs/>
                <w:caps/>
              </w:rPr>
            </w:pPr>
            <w:r w:rsidRPr="001C5B58">
              <w:rPr>
                <w:rFonts w:ascii="Calibri" w:hAnsi="Calibri"/>
                <w:b/>
                <w:bCs/>
              </w:rPr>
              <w:t>N.</w:t>
            </w:r>
          </w:p>
        </w:tc>
        <w:tc>
          <w:tcPr>
            <w:tcW w:w="277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87123D" w14:textId="77777777" w:rsidR="00101693" w:rsidRPr="001C5B58" w:rsidRDefault="00101693" w:rsidP="004E2A6F">
            <w:pPr>
              <w:jc w:val="center"/>
              <w:rPr>
                <w:rFonts w:ascii="Calibri" w:hAnsi="Calibri"/>
                <w:b/>
                <w:bCs/>
              </w:rPr>
            </w:pPr>
            <w:r w:rsidRPr="001C5B58">
              <w:rPr>
                <w:rFonts w:ascii="Calibri" w:hAnsi="Calibri"/>
                <w:b/>
                <w:bCs/>
                <w:caps/>
              </w:rPr>
              <w:t>Alunni che non si avvalgono dell'I.R.C.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6D38D9E" w14:textId="77777777" w:rsidR="00101693" w:rsidRPr="001C5B58" w:rsidRDefault="00101693" w:rsidP="004E2A6F">
            <w:pPr>
              <w:pStyle w:val="TableContents"/>
              <w:jc w:val="center"/>
            </w:pPr>
            <w:r w:rsidRPr="001C5B58">
              <w:rPr>
                <w:rFonts w:ascii="Calibri" w:hAnsi="Calibri"/>
                <w:b/>
                <w:bCs/>
              </w:rPr>
              <w:t>N.</w:t>
            </w:r>
          </w:p>
        </w:tc>
      </w:tr>
      <w:tr w:rsidR="00101693" w14:paraId="0A7F9AEE" w14:textId="77777777" w:rsidTr="004E2A6F">
        <w:tc>
          <w:tcPr>
            <w:tcW w:w="28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F35AC0" w14:textId="77777777" w:rsidR="00101693" w:rsidRPr="00F77B20" w:rsidRDefault="00101693" w:rsidP="004E2A6F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Maschi</w:t>
            </w:r>
          </w:p>
          <w:p w14:paraId="79ED42AD" w14:textId="77777777" w:rsidR="00101693" w:rsidRPr="00F77B20" w:rsidRDefault="00101693" w:rsidP="004E2A6F">
            <w:pPr>
              <w:rPr>
                <w:rFonts w:ascii="Calibri" w:hAnsi="Calibri"/>
              </w:rPr>
            </w:pPr>
          </w:p>
        </w:tc>
        <w:tc>
          <w:tcPr>
            <w:tcW w:w="4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E23D944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52C744" w14:textId="77777777" w:rsidR="00101693" w:rsidRPr="00F77B20" w:rsidRDefault="00101693" w:rsidP="004E2A6F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Svantaggio</w:t>
            </w:r>
          </w:p>
          <w:p w14:paraId="62B35311" w14:textId="77777777" w:rsidR="00101693" w:rsidRPr="00F77B20" w:rsidRDefault="00101693" w:rsidP="004E2A6F">
            <w:pPr>
              <w:rPr>
                <w:rFonts w:ascii="Calibri" w:hAnsi="Calibri"/>
              </w:rPr>
            </w:pPr>
            <w:proofErr w:type="gramStart"/>
            <w:r w:rsidRPr="00F77B20">
              <w:rPr>
                <w:rFonts w:ascii="Calibri" w:hAnsi="Calibri"/>
              </w:rPr>
              <w:t>socio-culturale</w:t>
            </w:r>
            <w:proofErr w:type="gramEnd"/>
            <w:r w:rsidRPr="00F77B20">
              <w:rPr>
                <w:rFonts w:ascii="Calibri" w:hAnsi="Calibri"/>
              </w:rPr>
              <w:t xml:space="preserve"> e linguistico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486AB70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77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6BAF9F" w14:textId="77777777" w:rsidR="00101693" w:rsidRPr="00F77B20" w:rsidRDefault="00101693" w:rsidP="004E2A6F">
            <w:pPr>
              <w:rPr>
                <w:rFonts w:ascii="Calibri" w:hAnsi="Calibri"/>
              </w:rPr>
            </w:pPr>
          </w:p>
          <w:p w14:paraId="773D289F" w14:textId="77777777" w:rsidR="00101693" w:rsidRPr="00F77B20" w:rsidRDefault="002D79C1" w:rsidP="004E2A6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Alunni con ingresso posticipato </w:t>
            </w:r>
            <w:r w:rsidRPr="00F77B20">
              <w:rPr>
                <w:rFonts w:ascii="Calibri" w:hAnsi="Calibri"/>
              </w:rPr>
              <w:t xml:space="preserve">o </w:t>
            </w:r>
            <w:r>
              <w:rPr>
                <w:rFonts w:ascii="Calibri" w:hAnsi="Calibri"/>
              </w:rPr>
              <w:t>uscita anticipata</w:t>
            </w:r>
            <w:r w:rsidRPr="00F77B20">
              <w:rPr>
                <w:rFonts w:ascii="Calibri" w:hAnsi="Calibri"/>
              </w:rPr>
              <w:t xml:space="preserve"> autorizzati dalle famiglie</w:t>
            </w:r>
          </w:p>
        </w:tc>
        <w:tc>
          <w:tcPr>
            <w:tcW w:w="5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04C4F01" w14:textId="77777777" w:rsidR="00101693" w:rsidRDefault="00101693" w:rsidP="004E2A6F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14:paraId="4C7A22EE" w14:textId="77777777" w:rsidTr="004E2A6F">
        <w:tc>
          <w:tcPr>
            <w:tcW w:w="2886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674D77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4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213AE82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1A6514" w14:textId="77777777" w:rsidR="00101693" w:rsidRPr="00F77B20" w:rsidRDefault="00101693" w:rsidP="004E2A6F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Disturbi evolutivi dello sviluppo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7A47E6B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92AAA9" w14:textId="77777777" w:rsidR="00101693" w:rsidRPr="00F77B20" w:rsidRDefault="00101693" w:rsidP="004E2A6F">
            <w:pPr>
              <w:rPr>
                <w:rFonts w:ascii="Calibri" w:hAnsi="Calibri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61A9DC6D" w14:textId="77777777" w:rsidR="00101693" w:rsidRDefault="00101693" w:rsidP="004E2A6F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14:paraId="40527A0D" w14:textId="77777777" w:rsidTr="004E2A6F">
        <w:tc>
          <w:tcPr>
            <w:tcW w:w="28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9ADC6E" w14:textId="77777777" w:rsidR="00101693" w:rsidRPr="00F77B20" w:rsidRDefault="00101693" w:rsidP="004E2A6F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Femmine</w:t>
            </w:r>
          </w:p>
          <w:p w14:paraId="440724E1" w14:textId="77777777" w:rsidR="00101693" w:rsidRPr="00F77B20" w:rsidRDefault="00101693" w:rsidP="004E2A6F">
            <w:pPr>
              <w:rPr>
                <w:rFonts w:ascii="Calibri" w:hAnsi="Calibri"/>
              </w:rPr>
            </w:pPr>
          </w:p>
        </w:tc>
        <w:tc>
          <w:tcPr>
            <w:tcW w:w="4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611E9910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E2E608" w14:textId="77777777" w:rsidR="00101693" w:rsidRPr="00F77B20" w:rsidRDefault="00101693" w:rsidP="004E2A6F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Disturbi Specifici di Apprendimento</w:t>
            </w:r>
          </w:p>
          <w:p w14:paraId="349FBE56" w14:textId="77777777" w:rsidR="00101693" w:rsidRPr="00F77B20" w:rsidRDefault="00101693" w:rsidP="004E2A6F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(Legge 170/2010)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6F55C5C7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9149A5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8C31D94" w14:textId="77777777" w:rsidR="00101693" w:rsidRDefault="00101693" w:rsidP="004E2A6F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14:paraId="2410DD8A" w14:textId="77777777" w:rsidTr="004E2A6F">
        <w:tc>
          <w:tcPr>
            <w:tcW w:w="2886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2122E9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4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D45047D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C9D999" w14:textId="77777777" w:rsidR="00101693" w:rsidRPr="00F77B20" w:rsidRDefault="00101693" w:rsidP="004E2A6F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Diversamente abili (Legge 104/92, Art.3 comma 1 e 2)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9AD802B" w14:textId="77777777" w:rsidR="00101693" w:rsidRPr="00F77B20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77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1AFDAA" w14:textId="77777777" w:rsidR="000307ED" w:rsidRPr="000307ED" w:rsidRDefault="000307ED" w:rsidP="004E2A6F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0307ED">
              <w:rPr>
                <w:rFonts w:ascii="Calibri" w:hAnsi="Calibri"/>
                <w:bCs/>
                <w:sz w:val="22"/>
                <w:szCs w:val="22"/>
              </w:rPr>
              <w:t xml:space="preserve">Alunni iscritti al </w:t>
            </w:r>
            <w:proofErr w:type="spellStart"/>
            <w:r w:rsidRPr="000307ED">
              <w:rPr>
                <w:rFonts w:ascii="Calibri" w:hAnsi="Calibri"/>
                <w:bCs/>
                <w:sz w:val="22"/>
                <w:szCs w:val="22"/>
              </w:rPr>
              <w:t>corsomusicale</w:t>
            </w:r>
            <w:proofErr w:type="spellEnd"/>
            <w:r w:rsidRPr="000307ED">
              <w:rPr>
                <w:rFonts w:ascii="Calibri" w:hAnsi="Calibri"/>
                <w:bCs/>
                <w:sz w:val="22"/>
                <w:szCs w:val="22"/>
              </w:rPr>
              <w:t xml:space="preserve"> Dm8/2011</w:t>
            </w:r>
          </w:p>
          <w:p w14:paraId="768228F6" w14:textId="77777777" w:rsidR="000307ED" w:rsidRPr="00F77B20" w:rsidRDefault="000307ED" w:rsidP="004E2A6F">
            <w:pPr>
              <w:rPr>
                <w:rFonts w:ascii="Calibri" w:hAnsi="Calibri"/>
              </w:rPr>
            </w:pPr>
          </w:p>
          <w:p w14:paraId="7A6A6D22" w14:textId="77777777" w:rsidR="00101693" w:rsidRPr="00F77B20" w:rsidRDefault="00101693" w:rsidP="004E2A6F">
            <w:pPr>
              <w:rPr>
                <w:rFonts w:ascii="Calibri" w:hAnsi="Calibri"/>
              </w:rPr>
            </w:pPr>
          </w:p>
        </w:tc>
        <w:tc>
          <w:tcPr>
            <w:tcW w:w="5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FE9B6A6" w14:textId="77777777" w:rsidR="00101693" w:rsidRDefault="00101693" w:rsidP="004E2A6F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14:paraId="67025FBC" w14:textId="77777777" w:rsidTr="004E2A6F">
        <w:tc>
          <w:tcPr>
            <w:tcW w:w="288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360FCBCD" w14:textId="77777777" w:rsidR="00101693" w:rsidRPr="001C5B58" w:rsidRDefault="00101693" w:rsidP="004E2A6F">
            <w:pPr>
              <w:rPr>
                <w:rFonts w:ascii="Calibri" w:hAnsi="Calibri"/>
              </w:rPr>
            </w:pPr>
            <w:r w:rsidRPr="001C5B58">
              <w:rPr>
                <w:rFonts w:ascii="Calibri" w:hAnsi="Calibri"/>
              </w:rPr>
              <w:t>Totale</w:t>
            </w:r>
          </w:p>
          <w:p w14:paraId="170A5B0E" w14:textId="77777777" w:rsidR="00101693" w:rsidRPr="001C5B58" w:rsidRDefault="00101693" w:rsidP="004E2A6F">
            <w:pPr>
              <w:rPr>
                <w:rFonts w:ascii="Calibri" w:hAnsi="Calibri"/>
              </w:rPr>
            </w:pP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353EAED" w14:textId="77777777" w:rsidR="00101693" w:rsidRPr="001C5B58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  <w:p w14:paraId="45683A79" w14:textId="77777777" w:rsidR="00101693" w:rsidRPr="001C5B58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  <w:p w14:paraId="4A980C86" w14:textId="77777777" w:rsidR="00101693" w:rsidRPr="001C5B58" w:rsidRDefault="00101693" w:rsidP="004E2A6F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462555FC" w14:textId="77777777" w:rsidR="00101693" w:rsidRPr="001C5B58" w:rsidRDefault="00101693" w:rsidP="004E2A6F">
            <w:pPr>
              <w:rPr>
                <w:rFonts w:ascii="Calibri" w:hAnsi="Calibri"/>
              </w:rPr>
            </w:pPr>
            <w:r w:rsidRPr="001C5B58">
              <w:rPr>
                <w:rFonts w:ascii="Calibri" w:hAnsi="Calibri"/>
              </w:rPr>
              <w:t>Diversamente abili (Legge 104/92, Art.3 comma 3)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1606E34" w14:textId="77777777" w:rsidR="00101693" w:rsidRDefault="00101693" w:rsidP="004E2A6F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0B708993" w14:textId="77777777" w:rsidR="00101693" w:rsidRDefault="00101693" w:rsidP="004E2A6F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75A8738" w14:textId="77777777" w:rsidR="00101693" w:rsidRDefault="00101693" w:rsidP="004E2A6F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11F9AD1" w14:textId="77777777" w:rsidR="00101693" w:rsidRDefault="00101693" w:rsidP="000307ED">
      <w:pPr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0" w:color="000000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 xml:space="preserve">N. alunni ripetenti: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__________________</w:t>
      </w:r>
    </w:p>
    <w:p w14:paraId="148336DE" w14:textId="77777777" w:rsidR="00101693" w:rsidRDefault="00101693" w:rsidP="000307ED">
      <w:pPr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0" w:color="000000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N. alunni non italiani: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__________________</w:t>
      </w:r>
    </w:p>
    <w:p w14:paraId="08DCAE8E" w14:textId="77777777" w:rsidR="00101693" w:rsidRDefault="00101693" w:rsidP="00101693"/>
    <w:p w14:paraId="15213124" w14:textId="77777777" w:rsidR="00101693" w:rsidRDefault="00101693" w:rsidP="00101693"/>
    <w:p w14:paraId="3566E45B" w14:textId="77777777" w:rsidR="00101693" w:rsidRDefault="00101693" w:rsidP="00101693"/>
    <w:p w14:paraId="47534C54" w14:textId="77777777" w:rsidR="00101693" w:rsidRDefault="00101693" w:rsidP="00101693">
      <w:pPr>
        <w:jc w:val="center"/>
        <w:rPr>
          <w:rFonts w:ascii="Calibri" w:hAnsi="Calibri"/>
          <w:b/>
          <w:bCs/>
          <w:sz w:val="24"/>
          <w:szCs w:val="24"/>
        </w:rPr>
      </w:pPr>
      <w:r w:rsidRPr="00146E87">
        <w:rPr>
          <w:rFonts w:ascii="Calibri" w:hAnsi="Calibri"/>
          <w:b/>
          <w:bCs/>
          <w:sz w:val="24"/>
          <w:szCs w:val="24"/>
        </w:rPr>
        <w:t>SITUAZIONE INIZIALE DELLA CLASSE</w:t>
      </w:r>
    </w:p>
    <w:p w14:paraId="61A4011D" w14:textId="77777777" w:rsidR="00101693" w:rsidRDefault="00101693" w:rsidP="00101693">
      <w:pPr>
        <w:jc w:val="center"/>
        <w:rPr>
          <w:rFonts w:ascii="Calibri" w:hAnsi="Calibri"/>
          <w:b/>
          <w:bCs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4"/>
        <w:gridCol w:w="3031"/>
        <w:gridCol w:w="3490"/>
      </w:tblGrid>
      <w:tr w:rsidR="00101693" w:rsidRPr="00BD57DC" w14:paraId="36DFB097" w14:textId="77777777" w:rsidTr="004E2A6F"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6BCBA421" w14:textId="77777777" w:rsidR="00101693" w:rsidRPr="00BD57DC" w:rsidRDefault="00101693" w:rsidP="004E2A6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57DC">
              <w:rPr>
                <w:rFonts w:ascii="Calibri" w:hAnsi="Calibri" w:cs="Calibri"/>
                <w:b/>
                <w:bCs/>
                <w:sz w:val="22"/>
                <w:szCs w:val="22"/>
              </w:rPr>
              <w:t>TIPOLOGIA DELLA CLASSE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7E6463B8" w14:textId="77777777" w:rsidR="00101693" w:rsidRPr="00BD57DC" w:rsidRDefault="00101693" w:rsidP="004E2A6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57DC">
              <w:rPr>
                <w:rFonts w:ascii="Calibri" w:hAnsi="Calibri" w:cs="Calibri"/>
                <w:b/>
                <w:bCs/>
                <w:sz w:val="22"/>
                <w:szCs w:val="22"/>
              </w:rPr>
              <w:t>LIVELLO DI APPRENDIMENTO DELLA CLASSE</w:t>
            </w:r>
          </w:p>
        </w:tc>
        <w:tc>
          <w:tcPr>
            <w:tcW w:w="3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6C529309" w14:textId="77777777" w:rsidR="00101693" w:rsidRPr="00BD57DC" w:rsidRDefault="00101693" w:rsidP="004E2A6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D57DC">
              <w:rPr>
                <w:rFonts w:ascii="Calibri" w:hAnsi="Calibri" w:cs="Calibri"/>
                <w:b/>
                <w:bCs/>
                <w:sz w:val="22"/>
                <w:szCs w:val="22"/>
              </w:rPr>
              <w:t>COMPORTAMENTO DI LAVORO</w:t>
            </w:r>
          </w:p>
        </w:tc>
      </w:tr>
      <w:tr w:rsidR="00101693" w:rsidRPr="00BE03EF" w14:paraId="2192734E" w14:textId="77777777" w:rsidTr="004E2A6F">
        <w:tc>
          <w:tcPr>
            <w:tcW w:w="3544" w:type="dxa"/>
            <w:tcBorders>
              <w:left w:val="single" w:sz="1" w:space="0" w:color="000000"/>
            </w:tcBorders>
            <w:shd w:val="clear" w:color="auto" w:fill="FFFFFF"/>
          </w:tcPr>
          <w:p w14:paraId="3E864F1F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Vivace</w:t>
            </w:r>
          </w:p>
          <w:p w14:paraId="41962FEE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Tranquilla</w:t>
            </w:r>
          </w:p>
          <w:p w14:paraId="39B984DE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□      </w:t>
            </w:r>
            <w:r w:rsidRPr="00BE03EF">
              <w:rPr>
                <w:rFonts w:ascii="Calibri" w:hAnsi="Calibri" w:cs="Calibri"/>
              </w:rPr>
              <w:t>Partecipe</w:t>
            </w:r>
          </w:p>
          <w:p w14:paraId="1D2B1676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□</w:t>
            </w:r>
            <w:r w:rsidRPr="00BE03EF">
              <w:rPr>
                <w:rFonts w:ascii="Calibri" w:hAnsi="Calibri" w:cs="Calibri"/>
              </w:rPr>
              <w:t>Con tempi di attenzione ridotti</w:t>
            </w:r>
          </w:p>
          <w:p w14:paraId="1909703B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Propositiva</w:t>
            </w:r>
          </w:p>
          <w:p w14:paraId="1A23463A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Collaborativa</w:t>
            </w:r>
          </w:p>
          <w:p w14:paraId="5649DACA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Poco partecipe</w:t>
            </w:r>
          </w:p>
          <w:p w14:paraId="6A5B484E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Demotivata</w:t>
            </w:r>
          </w:p>
          <w:p w14:paraId="4AF1B8C5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Rispettosa delle regole</w:t>
            </w:r>
          </w:p>
          <w:p w14:paraId="364A2EA4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□     </w:t>
            </w:r>
            <w:r w:rsidRPr="00BE03EF">
              <w:rPr>
                <w:rFonts w:ascii="Calibri" w:hAnsi="Calibri" w:cs="Calibri"/>
              </w:rPr>
              <w:t>Chiassosa</w:t>
            </w:r>
          </w:p>
          <w:p w14:paraId="56EC1195" w14:textId="77777777" w:rsidR="00101693" w:rsidRPr="00BE03EF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 xml:space="preserve">Poco </w:t>
            </w:r>
            <w:proofErr w:type="gramStart"/>
            <w:r w:rsidRPr="00BE03EF">
              <w:rPr>
                <w:rFonts w:ascii="Calibri" w:hAnsi="Calibri" w:cs="Calibri"/>
              </w:rPr>
              <w:t>rispettosa  delle</w:t>
            </w:r>
            <w:proofErr w:type="gramEnd"/>
            <w:r w:rsidRPr="00BE03EF">
              <w:rPr>
                <w:rFonts w:ascii="Calibri" w:hAnsi="Calibri" w:cs="Calibri"/>
              </w:rPr>
              <w:t xml:space="preserve"> regole</w:t>
            </w:r>
          </w:p>
          <w:p w14:paraId="396B7053" w14:textId="77777777" w:rsidR="00101693" w:rsidRDefault="00101693" w:rsidP="004E2A6F">
            <w:pPr>
              <w:spacing w:line="100" w:lineRule="atLeast"/>
              <w:ind w:left="8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>
              <w:rPr>
                <w:rFonts w:ascii="Calibri" w:hAnsi="Calibri" w:cs="Calibri"/>
              </w:rPr>
              <w:t>Altro</w:t>
            </w:r>
          </w:p>
          <w:p w14:paraId="69C0E8E8" w14:textId="77777777" w:rsidR="00101693" w:rsidRPr="00BE03EF" w:rsidRDefault="00101693" w:rsidP="004E2A6F">
            <w:pPr>
              <w:spacing w:line="100" w:lineRule="atLeast"/>
              <w:rPr>
                <w:rFonts w:ascii="Calibri" w:hAnsi="Calibri" w:cs="Calibri"/>
              </w:rPr>
            </w:pPr>
            <w:r w:rsidRPr="00BD57DC">
              <w:rPr>
                <w:rFonts w:ascii="Calibri" w:hAnsi="Calibri" w:cs="Calibri"/>
                <w:i/>
                <w:iCs/>
              </w:rPr>
              <w:t>Specificare</w:t>
            </w:r>
            <w:r>
              <w:rPr>
                <w:rFonts w:ascii="Calibri" w:hAnsi="Calibri" w:cs="Calibri"/>
              </w:rPr>
              <w:t xml:space="preserve"> ___________</w:t>
            </w:r>
            <w:r w:rsidRPr="00BE03EF">
              <w:rPr>
                <w:rFonts w:ascii="Calibri" w:hAnsi="Calibri" w:cs="Calibri"/>
              </w:rPr>
              <w:t>__________</w:t>
            </w:r>
          </w:p>
          <w:p w14:paraId="28B3F46F" w14:textId="77777777" w:rsidR="00101693" w:rsidRPr="00BE03EF" w:rsidRDefault="00101693" w:rsidP="004E2A6F">
            <w:pPr>
              <w:rPr>
                <w:rFonts w:ascii="Calibri" w:hAnsi="Calibri" w:cs="Calibri"/>
              </w:rPr>
            </w:pPr>
          </w:p>
        </w:tc>
        <w:tc>
          <w:tcPr>
            <w:tcW w:w="3031" w:type="dxa"/>
            <w:tcBorders>
              <w:left w:val="single" w:sz="1" w:space="0" w:color="000000"/>
            </w:tcBorders>
            <w:shd w:val="clear" w:color="auto" w:fill="FFFFFF"/>
          </w:tcPr>
          <w:p w14:paraId="1AB50C3C" w14:textId="77777777" w:rsidR="00101693" w:rsidRPr="00BE03EF" w:rsidRDefault="00101693" w:rsidP="004E2A6F">
            <w:pPr>
              <w:spacing w:line="100" w:lineRule="atLeast"/>
              <w:ind w:left="3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Medio-alto</w:t>
            </w:r>
          </w:p>
          <w:p w14:paraId="2EA31F55" w14:textId="77777777" w:rsidR="00101693" w:rsidRPr="00BE03EF" w:rsidRDefault="00101693" w:rsidP="004E2A6F">
            <w:pPr>
              <w:spacing w:line="100" w:lineRule="atLeast"/>
              <w:ind w:left="3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Medio</w:t>
            </w:r>
          </w:p>
          <w:p w14:paraId="42F5C8EF" w14:textId="77777777" w:rsidR="00101693" w:rsidRPr="00BE03EF" w:rsidRDefault="00101693" w:rsidP="004E2A6F">
            <w:pPr>
              <w:spacing w:line="100" w:lineRule="atLeast"/>
              <w:ind w:left="3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Medio-basso</w:t>
            </w:r>
          </w:p>
          <w:p w14:paraId="6A2A567B" w14:textId="77777777" w:rsidR="00101693" w:rsidRPr="00BE03EF" w:rsidRDefault="00101693" w:rsidP="004E2A6F">
            <w:pPr>
              <w:tabs>
                <w:tab w:val="left" w:pos="220"/>
                <w:tab w:val="left" w:pos="720"/>
              </w:tabs>
              <w:spacing w:line="100" w:lineRule="atLeast"/>
              <w:ind w:left="3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Basso</w:t>
            </w:r>
          </w:p>
          <w:p w14:paraId="7544AED5" w14:textId="77777777" w:rsidR="00101693" w:rsidRPr="00BE03EF" w:rsidRDefault="00101693" w:rsidP="004E2A6F">
            <w:pPr>
              <w:tabs>
                <w:tab w:val="left" w:pos="220"/>
                <w:tab w:val="left" w:pos="720"/>
              </w:tabs>
              <w:rPr>
                <w:rFonts w:ascii="Calibri" w:hAnsi="Calibri" w:cs="Calibri"/>
              </w:rPr>
            </w:pPr>
          </w:p>
        </w:tc>
        <w:tc>
          <w:tcPr>
            <w:tcW w:w="3490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14:paraId="66F40EC6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Vivace e produttivo</w:t>
            </w:r>
          </w:p>
          <w:p w14:paraId="3BE7A343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 xml:space="preserve">Funzionale </w:t>
            </w:r>
            <w:r>
              <w:rPr>
                <w:rFonts w:ascii="Calibri" w:hAnsi="Calibri" w:cs="Calibri"/>
              </w:rPr>
              <w:t>(valido per alcuni)</w:t>
            </w:r>
          </w:p>
          <w:p w14:paraId="406F194E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Costruttivo</w:t>
            </w:r>
          </w:p>
          <w:p w14:paraId="012AA89F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Razionale</w:t>
            </w:r>
          </w:p>
          <w:p w14:paraId="5C9382B9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Ordinato</w:t>
            </w:r>
          </w:p>
          <w:p w14:paraId="220ADE6F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□      </w:t>
            </w:r>
            <w:r w:rsidRPr="00BE03EF">
              <w:rPr>
                <w:rFonts w:ascii="Calibri" w:hAnsi="Calibri" w:cs="Calibri"/>
              </w:rPr>
              <w:t>Corretto</w:t>
            </w:r>
          </w:p>
          <w:p w14:paraId="1604047F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Approssimativo</w:t>
            </w:r>
            <w:r>
              <w:rPr>
                <w:rFonts w:ascii="Calibri" w:hAnsi="Calibri" w:cs="Calibri"/>
              </w:rPr>
              <w:t xml:space="preserve"> (valido per</w:t>
            </w:r>
            <w:r>
              <w:rPr>
                <w:rFonts w:ascii="Calibri" w:hAnsi="Calibri" w:cs="Calibri"/>
              </w:rPr>
              <w:br/>
              <w:t xml:space="preserve">         alcuni)</w:t>
            </w:r>
          </w:p>
          <w:p w14:paraId="332D2A25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>Dispersivo</w:t>
            </w:r>
          </w:p>
          <w:p w14:paraId="66B69525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 w:rsidRPr="00BE03EF">
              <w:rPr>
                <w:rFonts w:ascii="Calibri" w:hAnsi="Calibri" w:cs="Calibri"/>
              </w:rPr>
              <w:t xml:space="preserve">Inefficiente </w:t>
            </w:r>
          </w:p>
          <w:p w14:paraId="0584A621" w14:textId="77777777" w:rsidR="00101693" w:rsidRPr="00BE03EF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□      </w:t>
            </w:r>
            <w:r w:rsidRPr="00BE03EF">
              <w:rPr>
                <w:rFonts w:ascii="Calibri" w:hAnsi="Calibri" w:cs="Calibri"/>
              </w:rPr>
              <w:t>Con ritmo discontinuo</w:t>
            </w:r>
          </w:p>
          <w:p w14:paraId="4CE5F2DD" w14:textId="77777777" w:rsidR="00101693" w:rsidRDefault="00101693" w:rsidP="004E2A6F">
            <w:pPr>
              <w:spacing w:line="100" w:lineRule="atLeast"/>
              <w:ind w:left="31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□    </w:t>
            </w:r>
            <w:r>
              <w:rPr>
                <w:rFonts w:ascii="Calibri" w:hAnsi="Calibri" w:cs="Calibri"/>
              </w:rPr>
              <w:t>Altro</w:t>
            </w:r>
          </w:p>
          <w:p w14:paraId="2CA2EEF0" w14:textId="77777777" w:rsidR="00101693" w:rsidRPr="00BE03EF" w:rsidRDefault="00101693" w:rsidP="004E2A6F">
            <w:pPr>
              <w:spacing w:line="100" w:lineRule="atLeast"/>
              <w:rPr>
                <w:rFonts w:ascii="Calibri" w:hAnsi="Calibri" w:cs="Calibri"/>
              </w:rPr>
            </w:pPr>
            <w:r w:rsidRPr="00BD57DC">
              <w:rPr>
                <w:rFonts w:ascii="Calibri" w:hAnsi="Calibri" w:cs="Calibri"/>
                <w:i/>
                <w:iCs/>
              </w:rPr>
              <w:t>Specificare</w:t>
            </w:r>
            <w:r>
              <w:rPr>
                <w:rFonts w:ascii="Calibri" w:hAnsi="Calibri" w:cs="Calibri"/>
              </w:rPr>
              <w:t xml:space="preserve"> ___________</w:t>
            </w:r>
            <w:r w:rsidRPr="00BE03EF">
              <w:rPr>
                <w:rFonts w:ascii="Calibri" w:hAnsi="Calibri" w:cs="Calibri"/>
              </w:rPr>
              <w:t>_________</w:t>
            </w:r>
          </w:p>
          <w:p w14:paraId="01B54130" w14:textId="77777777" w:rsidR="00101693" w:rsidRPr="00BE03EF" w:rsidRDefault="00101693" w:rsidP="004E2A6F">
            <w:pPr>
              <w:spacing w:line="100" w:lineRule="atLeast"/>
              <w:ind w:left="720"/>
              <w:rPr>
                <w:rFonts w:ascii="Calibri" w:hAnsi="Calibri" w:cs="Calibri"/>
              </w:rPr>
            </w:pPr>
          </w:p>
        </w:tc>
      </w:tr>
      <w:tr w:rsidR="00101693" w:rsidRPr="00BE03EF" w14:paraId="4F627437" w14:textId="77777777" w:rsidTr="004E2A6F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A5E38E7" w14:textId="77777777" w:rsidR="00101693" w:rsidRDefault="00101693" w:rsidP="004E2A6F">
            <w:pPr>
              <w:spacing w:line="100" w:lineRule="atLeast"/>
              <w:rPr>
                <w:rFonts w:ascii="Calibri" w:hAnsi="Calibri" w:cs="Calibri"/>
              </w:rPr>
            </w:pP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BB9BDEC" w14:textId="77777777" w:rsidR="00101693" w:rsidRPr="00BE03EF" w:rsidRDefault="00101693" w:rsidP="004E2A6F">
            <w:pPr>
              <w:spacing w:line="100" w:lineRule="atLeast"/>
              <w:ind w:left="720"/>
              <w:rPr>
                <w:rFonts w:ascii="Calibri" w:hAnsi="Calibri" w:cs="Calibri"/>
              </w:rPr>
            </w:pPr>
          </w:p>
        </w:tc>
        <w:tc>
          <w:tcPr>
            <w:tcW w:w="34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7FB7F5ED" w14:textId="77777777" w:rsidR="00101693" w:rsidRPr="00BE03EF" w:rsidRDefault="00101693" w:rsidP="004E2A6F">
            <w:pPr>
              <w:spacing w:line="100" w:lineRule="atLeast"/>
              <w:ind w:left="720"/>
              <w:rPr>
                <w:rFonts w:ascii="Calibri" w:hAnsi="Calibri" w:cs="Calibri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95"/>
        <w:gridCol w:w="5087"/>
      </w:tblGrid>
      <w:tr w:rsidR="00101693" w14:paraId="5B6C957E" w14:textId="77777777" w:rsidTr="00101693">
        <w:tc>
          <w:tcPr>
            <w:tcW w:w="4995" w:type="dxa"/>
          </w:tcPr>
          <w:p w14:paraId="0F114A36" w14:textId="77777777" w:rsidR="00101693" w:rsidRPr="000D0BF8" w:rsidRDefault="00101693" w:rsidP="004E2A6F">
            <w:pPr>
              <w:jc w:val="both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Comportamento sociale</w:t>
            </w:r>
          </w:p>
          <w:p w14:paraId="2558A022" w14:textId="77777777" w:rsidR="00101693" w:rsidRPr="000D0BF8" w:rsidRDefault="00101693" w:rsidP="004E2A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Rispetto degli altri, dell’ambiente scolastico, delle norme.</w:t>
            </w:r>
          </w:p>
          <w:p w14:paraId="5403F9C3" w14:textId="77777777" w:rsidR="00101693" w:rsidRPr="000D0BF8" w:rsidRDefault="00101693" w:rsidP="004E2A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Autocontrollo, autonomia e responsabilità, disponibilità al confronto e all’impegno comune.</w:t>
            </w:r>
          </w:p>
        </w:tc>
        <w:tc>
          <w:tcPr>
            <w:tcW w:w="5087" w:type="dxa"/>
          </w:tcPr>
          <w:p w14:paraId="37919DA2" w14:textId="77777777" w:rsidR="00101693" w:rsidRPr="000D0BF8" w:rsidRDefault="00101693" w:rsidP="00101693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Eccellente</w:t>
            </w:r>
          </w:p>
          <w:p w14:paraId="685929FD" w14:textId="77777777" w:rsidR="00101693" w:rsidRPr="000D0BF8" w:rsidRDefault="00101693" w:rsidP="00101693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Ottimo</w:t>
            </w:r>
          </w:p>
          <w:p w14:paraId="3FACBC75" w14:textId="77777777" w:rsidR="00101693" w:rsidRPr="000D0BF8" w:rsidRDefault="00101693" w:rsidP="00101693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Buono</w:t>
            </w:r>
          </w:p>
          <w:p w14:paraId="60C69D68" w14:textId="77777777" w:rsidR="00101693" w:rsidRPr="000D0BF8" w:rsidRDefault="00101693" w:rsidP="00101693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Discreto</w:t>
            </w:r>
          </w:p>
          <w:p w14:paraId="3E9194DE" w14:textId="77777777" w:rsidR="00101693" w:rsidRPr="000D0BF8" w:rsidRDefault="00101693" w:rsidP="00101693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Sufficiente</w:t>
            </w:r>
          </w:p>
          <w:p w14:paraId="7208ECAD" w14:textId="77777777" w:rsidR="00101693" w:rsidRPr="000D0BF8" w:rsidRDefault="00101693" w:rsidP="00101693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Non sufficiente</w:t>
            </w:r>
          </w:p>
        </w:tc>
      </w:tr>
    </w:tbl>
    <w:p w14:paraId="6FAFEB4C" w14:textId="77777777" w:rsidR="00101693" w:rsidRDefault="00101693" w:rsidP="00101693">
      <w:pPr>
        <w:jc w:val="center"/>
      </w:pPr>
    </w:p>
    <w:p w14:paraId="4AE2AB5C" w14:textId="77777777" w:rsidR="00682C77" w:rsidRDefault="00682C77" w:rsidP="00682C77">
      <w:pPr>
        <w:pStyle w:val="Grigliamedia1-Colore21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  <w:r w:rsidRPr="00BE119D">
        <w:rPr>
          <w:rFonts w:ascii="Calibri" w:hAnsi="Calibri" w:cs="Calibri"/>
          <w:b/>
          <w:bCs/>
          <w:sz w:val="22"/>
          <w:szCs w:val="22"/>
        </w:rPr>
        <w:t>OSSERVAZIONI SULL’AMBITO SOCIO – AFFETTIVO – RELAZIONALE</w:t>
      </w:r>
    </w:p>
    <w:p w14:paraId="74D4BFDC" w14:textId="77777777" w:rsidR="00101693" w:rsidRDefault="00101693" w:rsidP="00101693">
      <w:pPr>
        <w:pBdr>
          <w:bottom w:val="single" w:sz="8" w:space="2" w:color="000000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0D15A27" w14:textId="77777777" w:rsidR="00101693" w:rsidRPr="000D0BF8" w:rsidRDefault="00101693" w:rsidP="00101693">
      <w:pPr>
        <w:pBdr>
          <w:bottom w:val="single" w:sz="8" w:space="2" w:color="000000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D0BF8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</w:t>
      </w:r>
    </w:p>
    <w:p w14:paraId="1A7C4E21" w14:textId="77777777" w:rsidR="00101693" w:rsidRPr="000D0BF8" w:rsidRDefault="00101693" w:rsidP="00101693">
      <w:pPr>
        <w:pBdr>
          <w:bottom w:val="single" w:sz="8" w:space="2" w:color="000000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DCE182A" w14:textId="77777777" w:rsidR="00101693" w:rsidRPr="000D0BF8" w:rsidRDefault="00101693" w:rsidP="00101693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5681C45F" w14:textId="77777777" w:rsidR="00101693" w:rsidRPr="000D0BF8" w:rsidRDefault="00101693" w:rsidP="00101693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4B57446E" w14:textId="77777777" w:rsidR="00101693" w:rsidRPr="000D0BF8" w:rsidRDefault="00101693" w:rsidP="00101693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Fasce di livello individuate nelle prime settimane di lavoro:</w:t>
      </w:r>
    </w:p>
    <w:p w14:paraId="6DE91A95" w14:textId="77777777" w:rsidR="00101693" w:rsidRPr="000D0BF8" w:rsidRDefault="00101693" w:rsidP="00101693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22ADB22D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>Prima fascia</w:t>
      </w:r>
      <w:r w:rsidR="009B009B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(avanzato</w:t>
      </w:r>
      <w:proofErr w:type="gramStart"/>
      <w:r w:rsidR="009B009B">
        <w:rPr>
          <w:rFonts w:asciiTheme="minorHAnsi" w:hAnsiTheme="minorHAnsi" w:cstheme="minorHAnsi"/>
          <w:sz w:val="22"/>
          <w:szCs w:val="22"/>
          <w:u w:val="single"/>
          <w:lang w:eastAsia="ar-SA"/>
        </w:rPr>
        <w:t>)</w:t>
      </w:r>
      <w:r w:rsidRPr="000D0BF8">
        <w:rPr>
          <w:rFonts w:asciiTheme="minorHAnsi" w:hAnsiTheme="minorHAnsi" w:cstheme="minorHAnsi"/>
          <w:sz w:val="22"/>
          <w:szCs w:val="22"/>
          <w:lang w:eastAsia="ar-SA"/>
        </w:rPr>
        <w:t>:_</w:t>
      </w:r>
      <w:proofErr w:type="gramEnd"/>
      <w:r w:rsidRPr="000D0BF8">
        <w:rPr>
          <w:rFonts w:asciiTheme="minorHAnsi" w:hAnsiTheme="minorHAnsi" w:cstheme="minorHAnsi"/>
          <w:sz w:val="22"/>
          <w:szCs w:val="22"/>
          <w:lang w:eastAsia="ar-SA"/>
        </w:rPr>
        <w:t>______________________________________________________________________________________</w:t>
      </w:r>
    </w:p>
    <w:p w14:paraId="7C993F7C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  _______________________________________________________________________________________</w:t>
      </w:r>
    </w:p>
    <w:p w14:paraId="1E2581C4" w14:textId="77777777" w:rsidR="00101693" w:rsidRPr="009B009B" w:rsidRDefault="00101693" w:rsidP="00101693">
      <w:pPr>
        <w:widowControl/>
        <w:spacing w:line="360" w:lineRule="auto"/>
        <w:rPr>
          <w:rFonts w:asciiTheme="minorHAnsi" w:hAnsiTheme="minorHAnsi" w:cstheme="minorHAnsi"/>
          <w:strike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>Seconda fascia</w:t>
      </w:r>
      <w:r w:rsidR="009B009B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(intermedio)</w:t>
      </w: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: </w:t>
      </w:r>
    </w:p>
    <w:p w14:paraId="1FF010A6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 _______________________________________________________________________________________                              </w:t>
      </w:r>
    </w:p>
    <w:p w14:paraId="57BB7EFA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_______________________________________________________________________________________</w:t>
      </w:r>
    </w:p>
    <w:p w14:paraId="4F033262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  <w:u w:val="single"/>
          <w:lang w:eastAsia="ar-SA"/>
        </w:rPr>
        <w:lastRenderedPageBreak/>
        <w:t>Terza</w:t>
      </w: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fascia</w:t>
      </w:r>
      <w:r w:rsidR="009B009B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(base</w:t>
      </w:r>
      <w:proofErr w:type="gramStart"/>
      <w:r w:rsidR="009B009B">
        <w:rPr>
          <w:rFonts w:asciiTheme="minorHAnsi" w:hAnsiTheme="minorHAnsi" w:cstheme="minorHAnsi"/>
          <w:sz w:val="22"/>
          <w:szCs w:val="22"/>
          <w:u w:val="single"/>
          <w:lang w:eastAsia="ar-SA"/>
        </w:rPr>
        <w:t>)</w:t>
      </w:r>
      <w:r w:rsidRPr="000D0BF8">
        <w:rPr>
          <w:rFonts w:asciiTheme="minorHAnsi" w:hAnsiTheme="minorHAnsi" w:cstheme="minorHAnsi"/>
          <w:sz w:val="22"/>
          <w:szCs w:val="22"/>
          <w:lang w:eastAsia="ar-SA"/>
        </w:rPr>
        <w:t>:_</w:t>
      </w:r>
      <w:proofErr w:type="gramEnd"/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______________________________________________________________________________________                              </w:t>
      </w:r>
    </w:p>
    <w:p w14:paraId="48B0B337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_______________________________________________________________________________________</w:t>
      </w:r>
    </w:p>
    <w:p w14:paraId="3DD8281C" w14:textId="77777777" w:rsidR="00101693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</w:p>
    <w:p w14:paraId="28879FED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Quarta </w:t>
      </w: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>fascia</w:t>
      </w:r>
      <w:r w:rsidR="009B009B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(in via di prima acquisizione</w:t>
      </w:r>
      <w:proofErr w:type="gramStart"/>
      <w:r w:rsidR="009B009B">
        <w:rPr>
          <w:rFonts w:asciiTheme="minorHAnsi" w:hAnsiTheme="minorHAnsi" w:cstheme="minorHAnsi"/>
          <w:sz w:val="22"/>
          <w:szCs w:val="22"/>
          <w:u w:val="single"/>
          <w:lang w:eastAsia="ar-SA"/>
        </w:rPr>
        <w:t>)</w:t>
      </w:r>
      <w:r w:rsidRPr="000D0BF8">
        <w:rPr>
          <w:rFonts w:asciiTheme="minorHAnsi" w:hAnsiTheme="minorHAnsi" w:cstheme="minorHAnsi"/>
          <w:sz w:val="22"/>
          <w:szCs w:val="22"/>
          <w:lang w:eastAsia="ar-SA"/>
        </w:rPr>
        <w:t>:_</w:t>
      </w:r>
      <w:proofErr w:type="gramEnd"/>
      <w:r w:rsidRPr="000D0BF8">
        <w:rPr>
          <w:rFonts w:asciiTheme="minorHAnsi" w:hAnsiTheme="minorHAnsi" w:cstheme="minorHAnsi"/>
          <w:sz w:val="22"/>
          <w:szCs w:val="22"/>
          <w:lang w:eastAsia="ar-SA"/>
        </w:rPr>
        <w:t>______________________________________________________________________________________</w:t>
      </w:r>
    </w:p>
    <w:p w14:paraId="760F1432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 _______________________________________________________________________________________</w:t>
      </w:r>
    </w:p>
    <w:p w14:paraId="3B86BED8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>Casi particolari</w:t>
      </w:r>
    </w:p>
    <w:p w14:paraId="3B5447E6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>____________________________________________________________________________________________</w:t>
      </w:r>
    </w:p>
    <w:p w14:paraId="2B571DD2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>____________________________________________________________________________________________</w:t>
      </w:r>
    </w:p>
    <w:p w14:paraId="481FBDE8" w14:textId="77777777" w:rsidR="00101693" w:rsidRPr="000D0BF8" w:rsidRDefault="00101693" w:rsidP="00101693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>____________________________________________________________________________________________</w:t>
      </w:r>
    </w:p>
    <w:p w14:paraId="04C5451A" w14:textId="77777777" w:rsidR="00101693" w:rsidRPr="000D0BF8" w:rsidRDefault="00101693" w:rsidP="00101693">
      <w:pPr>
        <w:widowControl/>
        <w:rPr>
          <w:rFonts w:asciiTheme="minorHAnsi" w:hAnsiTheme="minorHAnsi" w:cstheme="minorHAnsi"/>
          <w:sz w:val="22"/>
          <w:szCs w:val="22"/>
          <w:lang w:eastAsia="ar-SA"/>
        </w:rPr>
      </w:pPr>
    </w:p>
    <w:p w14:paraId="1EF8A56D" w14:textId="77777777" w:rsidR="00101693" w:rsidRDefault="00101693" w:rsidP="00101693">
      <w:pPr>
        <w:widowControl/>
        <w:rPr>
          <w:rFonts w:asciiTheme="minorHAnsi" w:hAnsiTheme="minorHAnsi" w:cstheme="minorHAnsi"/>
          <w:b/>
          <w:bCs/>
          <w:sz w:val="22"/>
          <w:szCs w:val="22"/>
        </w:rPr>
      </w:pPr>
    </w:p>
    <w:p w14:paraId="43EF1C2A" w14:textId="77777777" w:rsidR="00101693" w:rsidRDefault="00101693" w:rsidP="00101693">
      <w:pPr>
        <w:jc w:val="center"/>
        <w:rPr>
          <w:rFonts w:ascii="Calibri" w:hAnsi="Calibri"/>
          <w:b/>
          <w:bCs/>
          <w:caps/>
          <w:kern w:val="1"/>
          <w:sz w:val="22"/>
          <w:szCs w:val="22"/>
          <w:u w:val="single"/>
        </w:rPr>
      </w:pPr>
    </w:p>
    <w:p w14:paraId="471861BB" w14:textId="77777777" w:rsidR="00101693" w:rsidRPr="000D0BF8" w:rsidRDefault="00101693" w:rsidP="00101693">
      <w:pPr>
        <w:jc w:val="center"/>
        <w:rPr>
          <w:rFonts w:ascii="Calibri" w:hAnsi="Calibri"/>
          <w:b/>
          <w:bCs/>
          <w:caps/>
          <w:kern w:val="1"/>
          <w:sz w:val="22"/>
          <w:szCs w:val="22"/>
          <w:u w:val="single"/>
        </w:rPr>
      </w:pPr>
      <w:r w:rsidRPr="000D0BF8">
        <w:rPr>
          <w:rFonts w:ascii="Calibri" w:hAnsi="Calibri"/>
          <w:b/>
          <w:bCs/>
          <w:caps/>
          <w:kern w:val="1"/>
          <w:sz w:val="22"/>
          <w:szCs w:val="22"/>
          <w:u w:val="single"/>
        </w:rPr>
        <w:t xml:space="preserve">Soluzioni organizzative per favorire il processo di apprendimento </w:t>
      </w:r>
    </w:p>
    <w:p w14:paraId="0D6A210C" w14:textId="77777777" w:rsidR="00101693" w:rsidRPr="009C5213" w:rsidRDefault="00101693" w:rsidP="00101693">
      <w:pPr>
        <w:ind w:right="-6"/>
        <w:jc w:val="both"/>
        <w:rPr>
          <w:rFonts w:asciiTheme="minorHAnsi" w:hAnsiTheme="minorHAnsi" w:cstheme="minorHAnsi"/>
          <w:sz w:val="22"/>
          <w:szCs w:val="22"/>
        </w:rPr>
      </w:pPr>
    </w:p>
    <w:p w14:paraId="3B82823B" w14:textId="77777777" w:rsidR="00101693" w:rsidRPr="00970B81" w:rsidRDefault="00101693" w:rsidP="00101693">
      <w:pPr>
        <w:ind w:right="-6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 xml:space="preserve">Nel rispetto della libertà di insegnamento, il Consiglio di classe, in conformità con le </w:t>
      </w:r>
      <w:r w:rsidRPr="000307ED">
        <w:rPr>
          <w:rFonts w:asciiTheme="minorHAnsi" w:hAnsiTheme="minorHAnsi" w:cstheme="minorHAnsi"/>
          <w:i/>
        </w:rPr>
        <w:t xml:space="preserve">Indicazioni Nazionali </w:t>
      </w:r>
      <w:r w:rsidR="000307ED" w:rsidRPr="000307ED">
        <w:rPr>
          <w:rFonts w:asciiTheme="minorHAnsi" w:hAnsiTheme="minorHAnsi" w:cstheme="minorHAnsi"/>
          <w:i/>
        </w:rPr>
        <w:t>e Nuovi Scenari 2018</w:t>
      </w:r>
      <w:r w:rsidRPr="00970B81">
        <w:rPr>
          <w:rFonts w:asciiTheme="minorHAnsi" w:hAnsiTheme="minorHAnsi" w:cstheme="minorHAnsi"/>
        </w:rPr>
        <w:t>, condivide i seguenti principi metodologici per promuovere apprendimenti significativi e garantire il successo formativo per tutti gli alunni:</w:t>
      </w:r>
    </w:p>
    <w:p w14:paraId="18CAE61B" w14:textId="77777777" w:rsidR="00101693" w:rsidRPr="00970B81" w:rsidRDefault="00101693" w:rsidP="00101693">
      <w:pPr>
        <w:pStyle w:val="Paragrafoelenco"/>
        <w:numPr>
          <w:ilvl w:val="0"/>
          <w:numId w:val="1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un uso flessibile degli spazi</w:t>
      </w:r>
    </w:p>
    <w:p w14:paraId="3AEA5707" w14:textId="77777777" w:rsidR="00101693" w:rsidRPr="00970B81" w:rsidRDefault="00101693" w:rsidP="00101693">
      <w:pPr>
        <w:pStyle w:val="Paragrafoelenco"/>
        <w:numPr>
          <w:ilvl w:val="0"/>
          <w:numId w:val="1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approcci operativi alla conoscenza per le scienze, la tecnologia, le lingue comunitarie, la produzione musicale, il teatro, le attività pittoriche, la motricità</w:t>
      </w:r>
    </w:p>
    <w:p w14:paraId="4B196A61" w14:textId="77777777" w:rsidR="00101693" w:rsidRPr="00970B81" w:rsidRDefault="00101693" w:rsidP="00101693">
      <w:pPr>
        <w:pStyle w:val="Paragrafoelenco"/>
        <w:numPr>
          <w:ilvl w:val="0"/>
          <w:numId w:val="1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valorizzare l’esperienza e le conoscenze degli alunni, per ancorarvi nuovi contenuti</w:t>
      </w:r>
    </w:p>
    <w:p w14:paraId="2912E5FA" w14:textId="77777777" w:rsidR="00101693" w:rsidRPr="00970B81" w:rsidRDefault="00101693" w:rsidP="00101693">
      <w:pPr>
        <w:pStyle w:val="Paragrafoelenco"/>
        <w:numPr>
          <w:ilvl w:val="0"/>
          <w:numId w:val="1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attuare interventi adeguati nei riguardi delle diversità per fare in modo che non diventino disuguaglianze</w:t>
      </w:r>
    </w:p>
    <w:p w14:paraId="550D8062" w14:textId="77777777" w:rsidR="00101693" w:rsidRPr="00970B81" w:rsidRDefault="00101693" w:rsidP="00101693">
      <w:pPr>
        <w:pStyle w:val="Paragrafoelenco"/>
        <w:numPr>
          <w:ilvl w:val="0"/>
          <w:numId w:val="1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favorire l’esplorazione e la scoperta al fine di promuovere il gusto per la ricerca di nuove conoscenze</w:t>
      </w:r>
    </w:p>
    <w:p w14:paraId="02032445" w14:textId="77777777" w:rsidR="00101693" w:rsidRPr="00970B81" w:rsidRDefault="00101693" w:rsidP="00101693">
      <w:pPr>
        <w:pStyle w:val="Paragrafoelenco"/>
        <w:numPr>
          <w:ilvl w:val="0"/>
          <w:numId w:val="1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incoraggiare l’apprendimento collaborativo</w:t>
      </w:r>
    </w:p>
    <w:p w14:paraId="4D93176C" w14:textId="77777777" w:rsidR="00101693" w:rsidRPr="00970B81" w:rsidRDefault="00101693" w:rsidP="00101693">
      <w:pPr>
        <w:pStyle w:val="Paragrafoelenco"/>
        <w:numPr>
          <w:ilvl w:val="0"/>
          <w:numId w:val="1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promuovere la consapevolezza del proprio modo di apprendere al fine di “imparare ad apprendere”</w:t>
      </w:r>
    </w:p>
    <w:p w14:paraId="1EF67875" w14:textId="77777777" w:rsidR="00101693" w:rsidRPr="00970B81" w:rsidRDefault="00101693" w:rsidP="00101693">
      <w:pPr>
        <w:pStyle w:val="Paragrafoelenco"/>
        <w:numPr>
          <w:ilvl w:val="0"/>
          <w:numId w:val="11"/>
        </w:numPr>
        <w:suppressAutoHyphens w:val="0"/>
        <w:ind w:right="-6"/>
        <w:contextualSpacing w:val="0"/>
        <w:jc w:val="both"/>
        <w:rPr>
          <w:rFonts w:asciiTheme="minorHAnsi" w:eastAsia="ArialMT" w:hAnsiTheme="minorHAnsi" w:cstheme="minorHAnsi"/>
          <w:b/>
        </w:rPr>
      </w:pPr>
      <w:r w:rsidRPr="00970B81">
        <w:rPr>
          <w:rFonts w:asciiTheme="minorHAnsi" w:hAnsiTheme="minorHAnsi" w:cstheme="minorHAnsi"/>
        </w:rPr>
        <w:t>realizzare attività didattiche in forma di laboratorio, per favorire l’operatività e allo stesso tempo il dialogo e la riflessione su quello che si fa</w:t>
      </w:r>
      <w:r>
        <w:rPr>
          <w:rFonts w:asciiTheme="minorHAnsi" w:hAnsiTheme="minorHAnsi" w:cstheme="minorHAnsi"/>
        </w:rPr>
        <w:t>.</w:t>
      </w:r>
    </w:p>
    <w:p w14:paraId="7077F266" w14:textId="77777777" w:rsidR="00101693" w:rsidRPr="004B2716" w:rsidRDefault="00101693" w:rsidP="00101693">
      <w:pPr>
        <w:widowControl/>
        <w:ind w:left="360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141"/>
        <w:gridCol w:w="4897"/>
      </w:tblGrid>
      <w:tr w:rsidR="00101693" w14:paraId="5D08A9D3" w14:textId="77777777" w:rsidTr="004E2A6F">
        <w:tc>
          <w:tcPr>
            <w:tcW w:w="5141" w:type="dxa"/>
            <w:shd w:val="clear" w:color="auto" w:fill="auto"/>
            <w:vAlign w:val="center"/>
          </w:tcPr>
          <w:p w14:paraId="449B2159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METODI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0E5B3B90" w14:textId="77777777" w:rsidR="00101693" w:rsidRDefault="00101693" w:rsidP="004E2A6F">
            <w:pPr>
              <w:jc w:val="center"/>
            </w:pPr>
            <w:r>
              <w:rPr>
                <w:rFonts w:ascii="Calibri" w:hAnsi="Calibri"/>
                <w:b/>
                <w:bCs/>
                <w:kern w:val="1"/>
              </w:rPr>
              <w:t>MEZZI E STRUMENTI</w:t>
            </w:r>
          </w:p>
        </w:tc>
      </w:tr>
      <w:tr w:rsidR="00101693" w14:paraId="03A86B4C" w14:textId="77777777" w:rsidTr="004E2A6F">
        <w:tc>
          <w:tcPr>
            <w:tcW w:w="5141" w:type="dxa"/>
            <w:shd w:val="clear" w:color="auto" w:fill="auto"/>
            <w:vAlign w:val="center"/>
          </w:tcPr>
          <w:p w14:paraId="3067EB6E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Lezione frontale</w:t>
            </w:r>
          </w:p>
          <w:p w14:paraId="1DBFA465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</w:rPr>
              <w:t>Lezione in forma dialogata e problematica</w:t>
            </w:r>
          </w:p>
          <w:p w14:paraId="5C126A77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Lavoro in coppie</w:t>
            </w:r>
          </w:p>
          <w:p w14:paraId="498B44C6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Lavoro di gruppo per fasce di livello</w:t>
            </w:r>
          </w:p>
          <w:p w14:paraId="7EDA4F32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 xml:space="preserve">Lavoro di gruppo </w:t>
            </w:r>
            <w:r w:rsidRPr="004B2716">
              <w:rPr>
                <w:rFonts w:asciiTheme="minorHAnsi" w:hAnsiTheme="minorHAnsi" w:cstheme="minorHAnsi"/>
              </w:rPr>
              <w:t>per fasce eterogenee</w:t>
            </w:r>
          </w:p>
          <w:p w14:paraId="181D2741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Lavoro di gruppo coordinato dall’insegnante</w:t>
            </w:r>
          </w:p>
          <w:p w14:paraId="3177A648" w14:textId="77777777" w:rsidR="00101693" w:rsidRPr="004B2716" w:rsidRDefault="00101693" w:rsidP="004E2A6F">
            <w:pPr>
              <w:widowControl/>
              <w:numPr>
                <w:ilvl w:val="0"/>
                <w:numId w:val="2"/>
              </w:numPr>
              <w:tabs>
                <w:tab w:val="clear" w:pos="0"/>
              </w:tabs>
              <w:rPr>
                <w:rFonts w:asciiTheme="minorHAnsi" w:hAnsiTheme="minorHAnsi" w:cstheme="minorHAnsi"/>
              </w:rPr>
            </w:pPr>
            <w:r w:rsidRPr="004B2716">
              <w:rPr>
                <w:rFonts w:asciiTheme="minorHAnsi" w:hAnsiTheme="minorHAnsi" w:cstheme="minorHAnsi"/>
              </w:rPr>
              <w:t>Metodo induttivo – deduttivo.</w:t>
            </w:r>
          </w:p>
          <w:p w14:paraId="5632DE70" w14:textId="77777777" w:rsidR="00101693" w:rsidRPr="004B2716" w:rsidRDefault="00101693" w:rsidP="004E2A6F">
            <w:pPr>
              <w:widowControl/>
              <w:numPr>
                <w:ilvl w:val="0"/>
                <w:numId w:val="2"/>
              </w:numPr>
              <w:tabs>
                <w:tab w:val="clear" w:pos="0"/>
              </w:tabs>
              <w:rPr>
                <w:rFonts w:asciiTheme="minorHAnsi" w:hAnsiTheme="minorHAnsi" w:cstheme="minorHAnsi"/>
              </w:rPr>
            </w:pPr>
            <w:r w:rsidRPr="004B2716">
              <w:rPr>
                <w:rFonts w:asciiTheme="minorHAnsi" w:hAnsiTheme="minorHAnsi" w:cstheme="minorHAnsi"/>
              </w:rPr>
              <w:t>Riflessione e discussione su ciò che si è letto, scritto, osservato, disegnato.</w:t>
            </w:r>
          </w:p>
          <w:p w14:paraId="788C570F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Cooperative learning</w:t>
            </w:r>
          </w:p>
          <w:p w14:paraId="3AF4DBA0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 xml:space="preserve">Brain storming </w:t>
            </w:r>
          </w:p>
          <w:p w14:paraId="5E9A68A8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proofErr w:type="spellStart"/>
            <w:r w:rsidRPr="004B2716">
              <w:rPr>
                <w:rFonts w:asciiTheme="minorHAnsi" w:hAnsiTheme="minorHAnsi" w:cstheme="minorHAnsi"/>
                <w:kern w:val="1"/>
              </w:rPr>
              <w:t>Circle</w:t>
            </w:r>
            <w:proofErr w:type="spellEnd"/>
            <w:r w:rsidRPr="004B2716">
              <w:rPr>
                <w:rFonts w:asciiTheme="minorHAnsi" w:hAnsiTheme="minorHAnsi" w:cstheme="minorHAnsi"/>
                <w:kern w:val="1"/>
              </w:rPr>
              <w:t xml:space="preserve"> time</w:t>
            </w:r>
          </w:p>
          <w:p w14:paraId="64ADE592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proofErr w:type="spellStart"/>
            <w:r w:rsidRPr="004B2716">
              <w:rPr>
                <w:rFonts w:asciiTheme="minorHAnsi" w:hAnsiTheme="minorHAnsi" w:cstheme="minorHAnsi"/>
                <w:kern w:val="1"/>
              </w:rPr>
              <w:t>Problem</w:t>
            </w:r>
            <w:proofErr w:type="spellEnd"/>
            <w:r w:rsidRPr="004B2716">
              <w:rPr>
                <w:rFonts w:asciiTheme="minorHAnsi" w:hAnsiTheme="minorHAnsi" w:cstheme="minorHAnsi"/>
                <w:kern w:val="1"/>
              </w:rPr>
              <w:t xml:space="preserve"> solving</w:t>
            </w:r>
          </w:p>
          <w:p w14:paraId="7E4D0B7F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proofErr w:type="spellStart"/>
            <w:r w:rsidRPr="004B2716">
              <w:rPr>
                <w:rFonts w:asciiTheme="minorHAnsi" w:hAnsiTheme="minorHAnsi" w:cstheme="minorHAnsi"/>
                <w:kern w:val="1"/>
              </w:rPr>
              <w:t>Role</w:t>
            </w:r>
            <w:proofErr w:type="spellEnd"/>
            <w:r w:rsidRPr="004B2716">
              <w:rPr>
                <w:rFonts w:asciiTheme="minorHAnsi" w:hAnsiTheme="minorHAnsi" w:cstheme="minorHAnsi"/>
                <w:kern w:val="1"/>
              </w:rPr>
              <w:t>-playing</w:t>
            </w:r>
          </w:p>
          <w:p w14:paraId="6CBEF1D5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Discussione guidata</w:t>
            </w:r>
          </w:p>
          <w:p w14:paraId="74506B64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Attività laboratoriali</w:t>
            </w:r>
          </w:p>
          <w:p w14:paraId="4C34D4A3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Lavoro a classi aperte</w:t>
            </w:r>
          </w:p>
          <w:p w14:paraId="21CE4E0E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Peer-tutoring</w:t>
            </w:r>
          </w:p>
          <w:p w14:paraId="02952497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Ricerche individuali e di gruppo</w:t>
            </w:r>
          </w:p>
          <w:p w14:paraId="2EA95C7E" w14:textId="77777777" w:rsidR="00101693" w:rsidRPr="004B2716" w:rsidRDefault="00101693" w:rsidP="004E2A6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lastRenderedPageBreak/>
              <w:t>Compiti di realtà</w:t>
            </w:r>
          </w:p>
          <w:p w14:paraId="324E2AFD" w14:textId="77777777" w:rsidR="00101693" w:rsidRPr="000D0BF8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 w:rsidRPr="004B2716">
              <w:rPr>
                <w:rFonts w:ascii="Calibri" w:hAnsi="Calibri"/>
                <w:kern w:val="1"/>
              </w:rPr>
              <w:t>________________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7BD3F4E3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lastRenderedPageBreak/>
              <w:t>Libri di testo</w:t>
            </w:r>
          </w:p>
          <w:p w14:paraId="0D66A586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Testi didattici di supporto</w:t>
            </w:r>
          </w:p>
          <w:p w14:paraId="35E8BF4D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Giornali e riviste specializzate</w:t>
            </w:r>
          </w:p>
          <w:p w14:paraId="3CFFBA99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Schede informative ed operative predisposte dall’insegnante</w:t>
            </w:r>
          </w:p>
          <w:p w14:paraId="39A66051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LIM</w:t>
            </w:r>
          </w:p>
          <w:p w14:paraId="3EC9CA02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Supporti informatici</w:t>
            </w:r>
          </w:p>
          <w:p w14:paraId="5E578C9C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Drammatizzazione</w:t>
            </w:r>
          </w:p>
          <w:p w14:paraId="5FBA2D5D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Uscite sul territorio e visite guidate</w:t>
            </w:r>
          </w:p>
          <w:p w14:paraId="046B29D2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Materiale didattico ludico</w:t>
            </w:r>
          </w:p>
          <w:p w14:paraId="1E301962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Sussidi audiovisivi e multimediali</w:t>
            </w:r>
          </w:p>
          <w:p w14:paraId="364A9201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Esperimenti e strumenti scientifici (strumenti di misura, modelli del corpo umano, ecc.)</w:t>
            </w:r>
          </w:p>
          <w:p w14:paraId="65CFFC30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Biblioteca scolastica</w:t>
            </w:r>
          </w:p>
          <w:p w14:paraId="770AB6BE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Laboratori</w:t>
            </w:r>
          </w:p>
          <w:p w14:paraId="71119A25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Materiale grafico ed iconografico</w:t>
            </w:r>
          </w:p>
          <w:p w14:paraId="4B5378D9" w14:textId="77777777" w:rsidR="00101693" w:rsidRPr="00604D37" w:rsidRDefault="00101693" w:rsidP="004E2A6F">
            <w:pPr>
              <w:numPr>
                <w:ilvl w:val="0"/>
                <w:numId w:val="2"/>
              </w:numPr>
            </w:pPr>
            <w:r>
              <w:rPr>
                <w:rFonts w:ascii="Calibri" w:hAnsi="Calibri"/>
                <w:kern w:val="1"/>
              </w:rPr>
              <w:t>________________________</w:t>
            </w:r>
          </w:p>
          <w:p w14:paraId="5C4FFCF7" w14:textId="77777777" w:rsidR="00101693" w:rsidRDefault="00101693" w:rsidP="004E2A6F">
            <w:pPr>
              <w:ind w:left="720"/>
            </w:pPr>
          </w:p>
        </w:tc>
      </w:tr>
    </w:tbl>
    <w:p w14:paraId="6F28F4BC" w14:textId="77777777" w:rsidR="00101693" w:rsidRDefault="00101693" w:rsidP="00101693">
      <w:pPr>
        <w:ind w:left="360"/>
        <w:jc w:val="center"/>
        <w:rPr>
          <w:rFonts w:ascii="Calibri" w:hAnsi="Calibri"/>
          <w:b/>
          <w:bCs/>
          <w:i/>
          <w:iCs/>
          <w:kern w:val="1"/>
        </w:rPr>
      </w:pPr>
    </w:p>
    <w:p w14:paraId="1141BDFF" w14:textId="77777777" w:rsidR="00101693" w:rsidRPr="000D0BF8" w:rsidRDefault="00101693" w:rsidP="00101693">
      <w:pPr>
        <w:spacing w:line="360" w:lineRule="auto"/>
        <w:rPr>
          <w:rFonts w:ascii="Calibri" w:hAnsi="Calibri"/>
          <w:kern w:val="1"/>
          <w:sz w:val="22"/>
          <w:szCs w:val="22"/>
        </w:rPr>
      </w:pPr>
      <w:r w:rsidRPr="000D0BF8">
        <w:rPr>
          <w:rFonts w:ascii="Calibri" w:hAnsi="Calibri"/>
          <w:kern w:val="1"/>
          <w:sz w:val="22"/>
          <w:szCs w:val="22"/>
        </w:rPr>
        <w:t>OSSERVAZIONI</w:t>
      </w:r>
    </w:p>
    <w:p w14:paraId="2222901E" w14:textId="77777777" w:rsidR="00101693" w:rsidRPr="000D0BF8" w:rsidRDefault="00101693" w:rsidP="00101693">
      <w:pPr>
        <w:spacing w:line="360" w:lineRule="auto"/>
        <w:jc w:val="center"/>
        <w:rPr>
          <w:rFonts w:ascii="Calibri" w:hAnsi="Calibri"/>
          <w:b/>
          <w:bCs/>
          <w:kern w:val="1"/>
          <w:sz w:val="22"/>
          <w:szCs w:val="22"/>
        </w:rPr>
      </w:pPr>
      <w:r w:rsidRPr="000D0BF8">
        <w:rPr>
          <w:rFonts w:ascii="Calibri" w:hAnsi="Calibri"/>
          <w:kern w:val="1"/>
          <w:sz w:val="22"/>
          <w:szCs w:val="22"/>
        </w:rPr>
        <w:t>___________________________________________________________________________________________________________________________________________________________________________________</w:t>
      </w:r>
    </w:p>
    <w:p w14:paraId="22FF9662" w14:textId="77777777" w:rsidR="00101693" w:rsidRPr="000D0BF8" w:rsidRDefault="00101693" w:rsidP="00101693">
      <w:pPr>
        <w:spacing w:line="360" w:lineRule="auto"/>
        <w:jc w:val="center"/>
        <w:rPr>
          <w:rFonts w:ascii="Calibri" w:hAnsi="Calibri"/>
          <w:b/>
          <w:bCs/>
          <w:kern w:val="1"/>
          <w:sz w:val="22"/>
          <w:szCs w:val="22"/>
        </w:rPr>
      </w:pPr>
    </w:p>
    <w:p w14:paraId="4238EC04" w14:textId="77777777" w:rsidR="00101693" w:rsidRPr="000D0BF8" w:rsidRDefault="00101693" w:rsidP="00101693">
      <w:pPr>
        <w:ind w:left="141"/>
        <w:jc w:val="both"/>
        <w:rPr>
          <w:rFonts w:ascii="Calibri" w:hAnsi="Calibri"/>
          <w:sz w:val="22"/>
          <w:szCs w:val="22"/>
        </w:rPr>
      </w:pPr>
      <w:r w:rsidRPr="000D0BF8">
        <w:rPr>
          <w:rFonts w:ascii="Calibri" w:hAnsi="Calibri"/>
          <w:sz w:val="22"/>
          <w:szCs w:val="22"/>
        </w:rPr>
        <w:t xml:space="preserve">Per gli alunni con eventuali situazioni di svantaggio </w:t>
      </w:r>
      <w:proofErr w:type="gramStart"/>
      <w:r w:rsidRPr="000D0BF8">
        <w:rPr>
          <w:rFonts w:ascii="Calibri" w:hAnsi="Calibri"/>
          <w:sz w:val="22"/>
          <w:szCs w:val="22"/>
        </w:rPr>
        <w:t>socio–culturale</w:t>
      </w:r>
      <w:proofErr w:type="gramEnd"/>
      <w:r w:rsidRPr="000D0BF8">
        <w:rPr>
          <w:rFonts w:ascii="Calibri" w:hAnsi="Calibri"/>
          <w:sz w:val="22"/>
          <w:szCs w:val="22"/>
        </w:rPr>
        <w:t xml:space="preserve"> e/o familiare e/o psicologico, non rilevate all’inizio dell’anno scolastico, saranno individuati percorsi specifici nell’ambito dei Consigli di Classe.</w:t>
      </w:r>
    </w:p>
    <w:p w14:paraId="1CC33B0F" w14:textId="77777777" w:rsidR="00101693" w:rsidRDefault="00101693" w:rsidP="00101693">
      <w:pPr>
        <w:spacing w:line="360" w:lineRule="auto"/>
        <w:rPr>
          <w:rFonts w:ascii="Calibri" w:hAnsi="Calibri"/>
          <w:b/>
          <w:bCs/>
          <w:kern w:val="1"/>
        </w:rPr>
      </w:pPr>
    </w:p>
    <w:p w14:paraId="08BD6D9E" w14:textId="77777777" w:rsidR="00101693" w:rsidRDefault="00101693" w:rsidP="00101693">
      <w:pPr>
        <w:widowControl/>
        <w:jc w:val="center"/>
        <w:rPr>
          <w:rFonts w:asciiTheme="minorHAnsi" w:hAnsiTheme="minorHAnsi" w:cstheme="minorHAnsi"/>
          <w:b/>
          <w:bCs/>
          <w:sz w:val="24"/>
          <w:szCs w:val="24"/>
          <w:lang w:eastAsia="zh-CN"/>
        </w:rPr>
      </w:pPr>
      <w:r w:rsidRPr="00AB3B1F">
        <w:rPr>
          <w:rFonts w:asciiTheme="minorHAnsi" w:hAnsiTheme="minorHAnsi" w:cstheme="minorHAnsi"/>
          <w:b/>
          <w:bCs/>
          <w:sz w:val="24"/>
          <w:szCs w:val="24"/>
          <w:lang w:eastAsia="zh-CN"/>
        </w:rPr>
        <w:t>AMPLIAMENTO</w:t>
      </w:r>
      <w:r>
        <w:rPr>
          <w:rFonts w:asciiTheme="minorHAnsi" w:hAnsiTheme="minorHAnsi" w:cstheme="minorHAnsi"/>
          <w:b/>
          <w:bCs/>
          <w:sz w:val="24"/>
          <w:szCs w:val="24"/>
          <w:lang w:eastAsia="zh-CN"/>
        </w:rPr>
        <w:t xml:space="preserve"> / ARRICCHIMENTO</w:t>
      </w:r>
      <w:r w:rsidRPr="00AB3B1F">
        <w:rPr>
          <w:rFonts w:asciiTheme="minorHAnsi" w:hAnsiTheme="minorHAnsi" w:cstheme="minorHAnsi"/>
          <w:b/>
          <w:bCs/>
          <w:sz w:val="24"/>
          <w:szCs w:val="24"/>
          <w:lang w:eastAsia="zh-CN"/>
        </w:rPr>
        <w:t xml:space="preserve"> DELL’OFFERTA FORMATIVA</w:t>
      </w:r>
    </w:p>
    <w:p w14:paraId="6622FE98" w14:textId="77777777" w:rsidR="00101693" w:rsidRPr="00AB3B1F" w:rsidRDefault="00101693" w:rsidP="00101693">
      <w:pPr>
        <w:widowControl/>
        <w:jc w:val="center"/>
        <w:rPr>
          <w:rFonts w:asciiTheme="minorHAnsi" w:hAnsiTheme="minorHAnsi" w:cstheme="minorHAnsi"/>
          <w:i/>
          <w:iCs/>
          <w:lang w:eastAsia="zh-CN"/>
        </w:rPr>
      </w:pPr>
      <w:r w:rsidRPr="00AB3B1F">
        <w:rPr>
          <w:rFonts w:asciiTheme="minorHAnsi" w:hAnsiTheme="minorHAnsi" w:cstheme="minorHAnsi"/>
          <w:i/>
          <w:iCs/>
          <w:lang w:eastAsia="zh-CN"/>
        </w:rPr>
        <w:t>(Specificare se trattasi di attività facoltative / opzionali o attività obbligatorie per tutta la classe)</w:t>
      </w:r>
    </w:p>
    <w:p w14:paraId="678DEFE6" w14:textId="77777777" w:rsidR="00101693" w:rsidRPr="00AB3B1F" w:rsidRDefault="00101693" w:rsidP="00101693">
      <w:pPr>
        <w:spacing w:line="360" w:lineRule="auto"/>
        <w:jc w:val="both"/>
        <w:rPr>
          <w:rFonts w:asciiTheme="minorHAnsi" w:hAnsiTheme="minorHAnsi" w:cstheme="minorHAnsi"/>
          <w:b/>
          <w:bCs/>
          <w:kern w:val="1"/>
          <w:sz w:val="24"/>
          <w:szCs w:val="24"/>
        </w:rPr>
      </w:pPr>
    </w:p>
    <w:p w14:paraId="4B392CDC" w14:textId="77777777" w:rsidR="00101693" w:rsidRPr="00AB3B1F" w:rsidRDefault="00101693" w:rsidP="00101693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aps/>
          <w:kern w:val="24"/>
          <w:sz w:val="22"/>
          <w:szCs w:val="22"/>
        </w:rPr>
      </w:pPr>
      <w:r w:rsidRPr="00AB3B1F">
        <w:rPr>
          <w:rFonts w:asciiTheme="minorHAnsi" w:hAnsiTheme="minorHAnsi" w:cstheme="minorHAnsi"/>
          <w:b/>
          <w:bCs/>
          <w:caps/>
          <w:kern w:val="24"/>
          <w:sz w:val="24"/>
          <w:szCs w:val="24"/>
        </w:rPr>
        <w:t>Attività di recupero/consolidamento e potenziamento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7"/>
        <w:gridCol w:w="4144"/>
        <w:gridCol w:w="2874"/>
      </w:tblGrid>
      <w:tr w:rsidR="00101693" w14:paraId="2BC47898" w14:textId="77777777" w:rsidTr="004E2A6F">
        <w:tc>
          <w:tcPr>
            <w:tcW w:w="2717" w:type="dxa"/>
            <w:tcBorders>
              <w:bottom w:val="single" w:sz="4" w:space="0" w:color="000000"/>
            </w:tcBorders>
            <w:shd w:val="clear" w:color="auto" w:fill="auto"/>
          </w:tcPr>
          <w:p w14:paraId="6B7AD9BF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44" w:type="dxa"/>
            <w:tcBorders>
              <w:bottom w:val="single" w:sz="4" w:space="0" w:color="000000"/>
            </w:tcBorders>
            <w:shd w:val="clear" w:color="auto" w:fill="auto"/>
          </w:tcPr>
          <w:p w14:paraId="63006ED1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840A3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jc w:val="center"/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DISCIPLINA/PERIODO</w:t>
            </w:r>
          </w:p>
        </w:tc>
      </w:tr>
      <w:tr w:rsidR="00101693" w14:paraId="79E6D405" w14:textId="77777777" w:rsidTr="004E2A6F">
        <w:trPr>
          <w:cantSplit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32EB8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caps/>
                <w:sz w:val="22"/>
                <w:szCs w:val="22"/>
              </w:rPr>
              <w:t>Recupero</w:t>
            </w:r>
          </w:p>
          <w:p w14:paraId="313417F8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mediante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857BE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Attività all’interno del curricolo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D4EA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</w:rPr>
            </w:pPr>
          </w:p>
        </w:tc>
      </w:tr>
      <w:tr w:rsidR="00101693" w14:paraId="6AA96EC1" w14:textId="77777777" w:rsidTr="004E2A6F">
        <w:trPr>
          <w:cantSplit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0BACE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snapToGrid w:val="0"/>
              <w:rPr>
                <w:rFonts w:ascii="Calibri" w:hAnsi="Calibri"/>
                <w:b/>
                <w:caps/>
                <w:sz w:val="22"/>
                <w:szCs w:val="22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B3565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ind w:left="360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Attività </w:t>
            </w:r>
            <w:r w:rsidR="00170773">
              <w:rPr>
                <w:rFonts w:ascii="Calibri" w:hAnsi="Calibri"/>
                <w:sz w:val="22"/>
                <w:szCs w:val="22"/>
              </w:rPr>
              <w:t>extracurricolari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C4540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101693" w14:paraId="4E56B2CB" w14:textId="77777777" w:rsidTr="004E2A6F">
        <w:trPr>
          <w:cantSplit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ADF66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caps/>
                <w:sz w:val="22"/>
                <w:szCs w:val="22"/>
              </w:rPr>
              <w:t>POTENZIAMENTO /</w:t>
            </w:r>
          </w:p>
          <w:p w14:paraId="1928F425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CONSOLIDAMENTO</w:t>
            </w:r>
          </w:p>
          <w:p w14:paraId="532AE9BC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mediante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55C2C7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Attività all’interno del curricolo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E169F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</w:rPr>
            </w:pPr>
          </w:p>
        </w:tc>
      </w:tr>
      <w:tr w:rsidR="00101693" w14:paraId="20B500B9" w14:textId="77777777" w:rsidTr="004E2A6F">
        <w:trPr>
          <w:cantSplit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15F833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snapToGrid w:val="0"/>
              <w:jc w:val="center"/>
              <w:rPr>
                <w:rFonts w:ascii="Calibri" w:hAnsi="Calibri"/>
                <w:b/>
                <w:caps/>
                <w:sz w:val="22"/>
                <w:szCs w:val="22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DFB04B" w14:textId="77777777" w:rsidR="00101693" w:rsidRDefault="00C54A6F" w:rsidP="004E2A6F">
            <w:pPr>
              <w:pStyle w:val="Intestazione"/>
              <w:tabs>
                <w:tab w:val="clear" w:pos="4819"/>
                <w:tab w:val="clear" w:pos="9638"/>
              </w:tabs>
              <w:ind w:left="360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Attività extracurricolari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AF925" w14:textId="77777777" w:rsidR="00101693" w:rsidRDefault="00101693" w:rsidP="004E2A6F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AE96B7C" w14:textId="77777777" w:rsidR="00101693" w:rsidRDefault="00101693" w:rsidP="00101693">
      <w:pPr>
        <w:tabs>
          <w:tab w:val="left" w:pos="220"/>
          <w:tab w:val="left" w:pos="720"/>
        </w:tabs>
        <w:rPr>
          <w:rFonts w:ascii="Calibri" w:hAnsi="Calibri"/>
          <w:b/>
          <w:bCs/>
          <w:kern w:val="1"/>
        </w:rPr>
      </w:pPr>
    </w:p>
    <w:p w14:paraId="47CD4951" w14:textId="77777777" w:rsidR="00101693" w:rsidRPr="00AB3B1F" w:rsidRDefault="00101693" w:rsidP="00101693">
      <w:pPr>
        <w:numPr>
          <w:ilvl w:val="0"/>
          <w:numId w:val="4"/>
        </w:numPr>
        <w:tabs>
          <w:tab w:val="left" w:pos="220"/>
          <w:tab w:val="left" w:pos="720"/>
        </w:tabs>
        <w:rPr>
          <w:rFonts w:ascii="Calibri" w:hAnsi="Calibri" w:cs="Arial Narrow"/>
          <w:kern w:val="1"/>
          <w:sz w:val="24"/>
          <w:szCs w:val="24"/>
        </w:rPr>
      </w:pPr>
      <w:r w:rsidRPr="00AB3B1F">
        <w:rPr>
          <w:rFonts w:ascii="Calibri" w:hAnsi="Calibri"/>
          <w:b/>
          <w:bCs/>
          <w:kern w:val="1"/>
          <w:sz w:val="24"/>
          <w:szCs w:val="24"/>
        </w:rPr>
        <w:t>ATTIVITÀ INTEGRATIVE CURRICOLARI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137"/>
        <w:gridCol w:w="2424"/>
        <w:gridCol w:w="2427"/>
      </w:tblGrid>
      <w:tr w:rsidR="00101693" w14:paraId="052549FF" w14:textId="77777777" w:rsidTr="004E2A6F">
        <w:tc>
          <w:tcPr>
            <w:tcW w:w="2835" w:type="dxa"/>
            <w:shd w:val="clear" w:color="auto" w:fill="auto"/>
            <w:vAlign w:val="center"/>
          </w:tcPr>
          <w:p w14:paraId="29827707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Tipologia</w:t>
            </w:r>
          </w:p>
          <w:p w14:paraId="0D1D0FC7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2EF2FCAB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Denominazione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3AD3E884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Descrizione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6E8BD2DD" w14:textId="77777777" w:rsidR="00101693" w:rsidRDefault="00101693" w:rsidP="004E2A6F">
            <w:pPr>
              <w:jc w:val="center"/>
            </w:pPr>
            <w:r>
              <w:rPr>
                <w:rFonts w:ascii="Calibri" w:hAnsi="Calibri"/>
                <w:b/>
                <w:bCs/>
                <w:kern w:val="1"/>
              </w:rPr>
              <w:t xml:space="preserve">Tempi </w:t>
            </w:r>
          </w:p>
        </w:tc>
      </w:tr>
      <w:tr w:rsidR="00101693" w14:paraId="06C44A07" w14:textId="77777777" w:rsidTr="004E2A6F">
        <w:tc>
          <w:tcPr>
            <w:tcW w:w="2835" w:type="dxa"/>
            <w:shd w:val="clear" w:color="auto" w:fill="auto"/>
            <w:vAlign w:val="center"/>
          </w:tcPr>
          <w:p w14:paraId="029469B9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Laboratorio/i</w:t>
            </w:r>
          </w:p>
          <w:p w14:paraId="12A88686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663D6B84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5D529792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448D961A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  <w:tr w:rsidR="00101693" w14:paraId="24DB9053" w14:textId="77777777" w:rsidTr="004E2A6F">
        <w:tc>
          <w:tcPr>
            <w:tcW w:w="2835" w:type="dxa"/>
            <w:shd w:val="clear" w:color="auto" w:fill="auto"/>
            <w:vAlign w:val="center"/>
          </w:tcPr>
          <w:p w14:paraId="33589535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 xml:space="preserve">Progetto/i </w:t>
            </w:r>
          </w:p>
          <w:p w14:paraId="6860E19A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67BBB87E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  <w:p w14:paraId="27A1BB07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0290BBB0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057CEEA3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  <w:tr w:rsidR="00101693" w14:paraId="322F5147" w14:textId="77777777" w:rsidTr="004E2A6F">
        <w:tc>
          <w:tcPr>
            <w:tcW w:w="2835" w:type="dxa"/>
            <w:shd w:val="clear" w:color="auto" w:fill="auto"/>
            <w:vAlign w:val="center"/>
          </w:tcPr>
          <w:p w14:paraId="163C97F6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Concorsi/Mostre</w:t>
            </w:r>
          </w:p>
          <w:p w14:paraId="2D9E7E77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34665F01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56577B4C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7521F134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  <w:tr w:rsidR="00101693" w14:paraId="496F575F" w14:textId="77777777" w:rsidTr="004E2A6F">
        <w:tc>
          <w:tcPr>
            <w:tcW w:w="2835" w:type="dxa"/>
            <w:shd w:val="clear" w:color="auto" w:fill="auto"/>
            <w:vAlign w:val="center"/>
          </w:tcPr>
          <w:p w14:paraId="5C4DCE28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Uscite didattiche</w:t>
            </w:r>
          </w:p>
          <w:p w14:paraId="2FEACBAB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5D94319E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194053B7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53D85ABD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  <w:p w14:paraId="2E1DD489" w14:textId="77777777" w:rsidR="00101693" w:rsidRDefault="00101693" w:rsidP="004E2A6F">
            <w:r>
              <w:rPr>
                <w:rFonts w:ascii="Calibri" w:hAnsi="Calibri" w:cs="Arial Narrow"/>
                <w:kern w:val="1"/>
              </w:rPr>
              <w:t>.</w:t>
            </w:r>
          </w:p>
        </w:tc>
      </w:tr>
      <w:tr w:rsidR="00101693" w14:paraId="1AE81723" w14:textId="77777777" w:rsidTr="004E2A6F">
        <w:tc>
          <w:tcPr>
            <w:tcW w:w="2835" w:type="dxa"/>
            <w:shd w:val="clear" w:color="auto" w:fill="auto"/>
            <w:vAlign w:val="center"/>
          </w:tcPr>
          <w:p w14:paraId="4F77BBEA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Visite guidate</w:t>
            </w:r>
          </w:p>
          <w:p w14:paraId="3F70E922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69AC911F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1C482EF3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183DEE35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  <w:tr w:rsidR="00101693" w14:paraId="35788D3F" w14:textId="77777777" w:rsidTr="004E2A6F">
        <w:tc>
          <w:tcPr>
            <w:tcW w:w="2835" w:type="dxa"/>
            <w:shd w:val="clear" w:color="auto" w:fill="auto"/>
            <w:vAlign w:val="center"/>
          </w:tcPr>
          <w:p w14:paraId="54CC4FD0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Viaggio di istruzione</w:t>
            </w:r>
          </w:p>
          <w:p w14:paraId="3D1EBDF2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5F69CF85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794AFCA7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4CCB7C9E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  <w:tr w:rsidR="00101693" w14:paraId="6ACB3222" w14:textId="77777777" w:rsidTr="004E2A6F">
        <w:tc>
          <w:tcPr>
            <w:tcW w:w="2835" w:type="dxa"/>
            <w:shd w:val="clear" w:color="auto" w:fill="auto"/>
            <w:vAlign w:val="center"/>
          </w:tcPr>
          <w:p w14:paraId="6CCF672D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 w:rsidRPr="00215CC8">
              <w:rPr>
                <w:rFonts w:ascii="Calibri" w:hAnsi="Calibri"/>
                <w:b/>
                <w:bCs/>
                <w:kern w:val="1"/>
              </w:rPr>
              <w:t>Compito</w:t>
            </w:r>
            <w:r w:rsidR="006420FB">
              <w:rPr>
                <w:rFonts w:ascii="Calibri" w:hAnsi="Calibri"/>
                <w:b/>
                <w:bCs/>
                <w:kern w:val="1"/>
              </w:rPr>
              <w:t>/i</w:t>
            </w:r>
            <w:r w:rsidRPr="00215CC8">
              <w:rPr>
                <w:rFonts w:ascii="Calibri" w:hAnsi="Calibri"/>
                <w:b/>
                <w:bCs/>
                <w:kern w:val="1"/>
              </w:rPr>
              <w:t xml:space="preserve"> di realtà</w:t>
            </w:r>
          </w:p>
          <w:p w14:paraId="6BB61983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  <w:p w14:paraId="43FDB3A5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76E1A0EC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48E771B9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7202A6F0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  <w:tr w:rsidR="00101693" w14:paraId="70D9E4A9" w14:textId="77777777" w:rsidTr="004E2A6F">
        <w:tc>
          <w:tcPr>
            <w:tcW w:w="2835" w:type="dxa"/>
            <w:shd w:val="clear" w:color="auto" w:fill="auto"/>
            <w:vAlign w:val="center"/>
          </w:tcPr>
          <w:p w14:paraId="104F2064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Altro</w:t>
            </w:r>
          </w:p>
          <w:p w14:paraId="469A4E4E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  <w:p w14:paraId="28BAE619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251A05CE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725D7691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069A8480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</w:tbl>
    <w:p w14:paraId="72261024" w14:textId="77777777" w:rsidR="00101693" w:rsidRDefault="00101693" w:rsidP="00101693">
      <w:pPr>
        <w:rPr>
          <w:rFonts w:ascii="Calibri" w:hAnsi="Calibri" w:cs="Arial Narrow"/>
          <w:kern w:val="1"/>
        </w:rPr>
      </w:pPr>
    </w:p>
    <w:p w14:paraId="394632E2" w14:textId="77777777" w:rsidR="00101693" w:rsidRPr="00AB3B1F" w:rsidRDefault="00101693" w:rsidP="00101693">
      <w:pPr>
        <w:numPr>
          <w:ilvl w:val="0"/>
          <w:numId w:val="5"/>
        </w:numPr>
        <w:tabs>
          <w:tab w:val="left" w:pos="220"/>
          <w:tab w:val="left" w:pos="720"/>
        </w:tabs>
        <w:rPr>
          <w:rFonts w:ascii="Calibri" w:hAnsi="Calibri"/>
          <w:b/>
          <w:bCs/>
          <w:kern w:val="1"/>
          <w:sz w:val="24"/>
          <w:szCs w:val="24"/>
        </w:rPr>
      </w:pPr>
      <w:r w:rsidRPr="00AB3B1F">
        <w:rPr>
          <w:rFonts w:ascii="Calibri" w:hAnsi="Calibri"/>
          <w:b/>
          <w:bCs/>
          <w:kern w:val="1"/>
          <w:sz w:val="24"/>
          <w:szCs w:val="24"/>
        </w:rPr>
        <w:t>ATTIVITÀ INTEGRATIVE EXTRACURRICOLARI</w:t>
      </w:r>
    </w:p>
    <w:p w14:paraId="551AE10A" w14:textId="77777777" w:rsidR="00101693" w:rsidRPr="00AB3B1F" w:rsidRDefault="00101693" w:rsidP="00101693">
      <w:pPr>
        <w:tabs>
          <w:tab w:val="left" w:pos="220"/>
          <w:tab w:val="left" w:pos="720"/>
        </w:tabs>
        <w:ind w:left="720"/>
        <w:rPr>
          <w:rFonts w:ascii="Calibri" w:hAnsi="Calibri"/>
          <w:b/>
          <w:bCs/>
          <w:kern w:val="1"/>
          <w:sz w:val="24"/>
          <w:szCs w:val="24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2158"/>
        <w:gridCol w:w="2427"/>
        <w:gridCol w:w="2428"/>
      </w:tblGrid>
      <w:tr w:rsidR="00101693" w14:paraId="3AB3E370" w14:textId="77777777" w:rsidTr="004E2A6F">
        <w:trPr>
          <w:trHeight w:val="489"/>
        </w:trPr>
        <w:tc>
          <w:tcPr>
            <w:tcW w:w="2820" w:type="dxa"/>
            <w:shd w:val="clear" w:color="auto" w:fill="auto"/>
            <w:vAlign w:val="center"/>
          </w:tcPr>
          <w:p w14:paraId="03382DC7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Tipologia</w:t>
            </w:r>
          </w:p>
          <w:p w14:paraId="1D40E969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5E472AE0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Denominazione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6B44BA06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Descrizione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46A1728A" w14:textId="77777777" w:rsidR="00101693" w:rsidRDefault="00101693" w:rsidP="004E2A6F">
            <w:pPr>
              <w:jc w:val="center"/>
            </w:pPr>
            <w:r>
              <w:rPr>
                <w:rFonts w:ascii="Calibri" w:hAnsi="Calibri"/>
                <w:b/>
                <w:bCs/>
                <w:kern w:val="1"/>
              </w:rPr>
              <w:t xml:space="preserve">Tempi </w:t>
            </w:r>
          </w:p>
        </w:tc>
      </w:tr>
      <w:tr w:rsidR="00101693" w14:paraId="78A35B98" w14:textId="77777777" w:rsidTr="004E2A6F">
        <w:tc>
          <w:tcPr>
            <w:tcW w:w="2820" w:type="dxa"/>
            <w:shd w:val="clear" w:color="auto" w:fill="auto"/>
            <w:vAlign w:val="center"/>
          </w:tcPr>
          <w:p w14:paraId="22290838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Corsi di recupero/potenziamento</w:t>
            </w:r>
          </w:p>
          <w:p w14:paraId="1B2D1F97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2D21B621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0154D467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2E6520AD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  <w:tr w:rsidR="00101693" w14:paraId="2E62B447" w14:textId="77777777" w:rsidTr="004E2A6F">
        <w:trPr>
          <w:trHeight w:val="739"/>
        </w:trPr>
        <w:tc>
          <w:tcPr>
            <w:tcW w:w="2820" w:type="dxa"/>
            <w:shd w:val="clear" w:color="auto" w:fill="auto"/>
            <w:vAlign w:val="center"/>
          </w:tcPr>
          <w:p w14:paraId="2DFDDE41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Laboratori</w:t>
            </w:r>
          </w:p>
          <w:p w14:paraId="7F44216D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  <w:p w14:paraId="73C34D2D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2674BDD9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67A3E31B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154C6245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  <w:tr w:rsidR="00101693" w14:paraId="342A6BA9" w14:textId="77777777" w:rsidTr="004E2A6F">
        <w:trPr>
          <w:trHeight w:val="377"/>
        </w:trPr>
        <w:tc>
          <w:tcPr>
            <w:tcW w:w="2820" w:type="dxa"/>
            <w:shd w:val="clear" w:color="auto" w:fill="auto"/>
            <w:vAlign w:val="center"/>
          </w:tcPr>
          <w:p w14:paraId="1BAADF03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lastRenderedPageBreak/>
              <w:t xml:space="preserve">Progetti </w:t>
            </w:r>
          </w:p>
          <w:p w14:paraId="053A3A0E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  <w:p w14:paraId="25D1D4E6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7DE13CAA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44E1400A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1062AA42" w14:textId="77777777" w:rsidR="00101693" w:rsidRDefault="00101693" w:rsidP="004E2A6F">
            <w:pPr>
              <w:rPr>
                <w:rFonts w:ascii="Calibri" w:hAnsi="Calibri" w:cs="Arial Narrow"/>
                <w:kern w:val="1"/>
              </w:rPr>
            </w:pPr>
          </w:p>
        </w:tc>
      </w:tr>
    </w:tbl>
    <w:p w14:paraId="5A710963" w14:textId="77777777" w:rsidR="00101693" w:rsidRDefault="00101693" w:rsidP="00101693">
      <w:pPr>
        <w:jc w:val="center"/>
        <w:rPr>
          <w:rFonts w:ascii="Calibri" w:hAnsi="Calibri"/>
          <w:b/>
          <w:bCs/>
          <w:kern w:val="1"/>
          <w:sz w:val="24"/>
          <w:szCs w:val="24"/>
          <w:u w:val="single"/>
        </w:rPr>
      </w:pPr>
    </w:p>
    <w:p w14:paraId="3D81F062" w14:textId="77777777" w:rsidR="00101693" w:rsidRDefault="00101693" w:rsidP="00101693">
      <w:pPr>
        <w:jc w:val="center"/>
        <w:rPr>
          <w:rFonts w:ascii="Calibri" w:hAnsi="Calibri"/>
          <w:b/>
          <w:bCs/>
          <w:caps/>
          <w:kern w:val="1"/>
        </w:rPr>
      </w:pPr>
    </w:p>
    <w:p w14:paraId="3CEFBC23" w14:textId="77777777" w:rsidR="00101693" w:rsidRDefault="00101693" w:rsidP="00101693">
      <w:pPr>
        <w:jc w:val="center"/>
        <w:rPr>
          <w:rFonts w:ascii="Calibri" w:hAnsi="Calibri"/>
          <w:b/>
          <w:bCs/>
          <w:caps/>
          <w:kern w:val="1"/>
        </w:rPr>
      </w:pPr>
    </w:p>
    <w:p w14:paraId="54117111" w14:textId="77777777" w:rsidR="00101693" w:rsidRPr="00970B81" w:rsidRDefault="00101693" w:rsidP="00101693">
      <w:pPr>
        <w:jc w:val="center"/>
        <w:rPr>
          <w:rFonts w:ascii="Calibri" w:hAnsi="Calibri"/>
          <w:color w:val="000000"/>
          <w:kern w:val="1"/>
          <w:sz w:val="22"/>
          <w:szCs w:val="22"/>
          <w:u w:val="single"/>
        </w:rPr>
      </w:pPr>
      <w:r w:rsidRPr="00970B81">
        <w:rPr>
          <w:rFonts w:ascii="Calibri" w:hAnsi="Calibri"/>
          <w:b/>
          <w:bCs/>
          <w:caps/>
          <w:kern w:val="1"/>
          <w:sz w:val="22"/>
          <w:szCs w:val="22"/>
          <w:u w:val="single"/>
        </w:rPr>
        <w:t>Valutazione e verifiche</w:t>
      </w:r>
    </w:p>
    <w:p w14:paraId="3C2B77A9" w14:textId="77777777" w:rsidR="00101693" w:rsidRPr="00970B81" w:rsidRDefault="00101693" w:rsidP="00101693">
      <w:pPr>
        <w:rPr>
          <w:rFonts w:ascii="Calibri" w:hAnsi="Calibri"/>
          <w:kern w:val="1"/>
        </w:rPr>
      </w:pPr>
      <w:r w:rsidRPr="00970B81">
        <w:rPr>
          <w:rFonts w:ascii="Calibri" w:hAnsi="Calibri"/>
          <w:kern w:val="1"/>
        </w:rPr>
        <w:t xml:space="preserve">La funzione della valutazione sarà prevalentemente formativa, di accompagnamento dei processi di apprendimento e di stimolo al miglioramento continuo. </w:t>
      </w:r>
    </w:p>
    <w:p w14:paraId="6A9A6A1B" w14:textId="77777777" w:rsidR="00101693" w:rsidRPr="00970B81" w:rsidRDefault="00101693" w:rsidP="00101693">
      <w:pPr>
        <w:rPr>
          <w:rFonts w:ascii="Calibri" w:hAnsi="Calibri"/>
          <w:i/>
          <w:iCs/>
          <w:kern w:val="1"/>
        </w:rPr>
      </w:pPr>
      <w:proofErr w:type="gramStart"/>
      <w:r w:rsidRPr="00970B81">
        <w:rPr>
          <w:rFonts w:ascii="Calibri" w:hAnsi="Calibri"/>
          <w:kern w:val="1"/>
        </w:rPr>
        <w:t>In particolare</w:t>
      </w:r>
      <w:proofErr w:type="gramEnd"/>
      <w:r w:rsidRPr="00970B81">
        <w:rPr>
          <w:rFonts w:ascii="Calibri" w:hAnsi="Calibri"/>
          <w:kern w:val="1"/>
        </w:rPr>
        <w:t xml:space="preserve"> il curricolo sarà regolato dalle seguenti valutazioni:</w:t>
      </w:r>
    </w:p>
    <w:p w14:paraId="40E5743C" w14:textId="77777777" w:rsidR="00101693" w:rsidRPr="00970B81" w:rsidRDefault="00101693" w:rsidP="00101693">
      <w:pPr>
        <w:numPr>
          <w:ilvl w:val="0"/>
          <w:numId w:val="6"/>
        </w:numPr>
        <w:tabs>
          <w:tab w:val="left" w:pos="220"/>
          <w:tab w:val="left" w:pos="720"/>
          <w:tab w:val="left" w:pos="955"/>
        </w:tabs>
        <w:rPr>
          <w:rFonts w:ascii="Calibri" w:hAnsi="Calibri"/>
          <w:kern w:val="1"/>
        </w:rPr>
      </w:pPr>
      <w:r w:rsidRPr="00970B81">
        <w:rPr>
          <w:rFonts w:ascii="Calibri" w:hAnsi="Calibri"/>
          <w:i/>
          <w:iCs/>
          <w:kern w:val="1"/>
        </w:rPr>
        <w:t>diagnostica</w:t>
      </w:r>
      <w:r w:rsidRPr="00970B81">
        <w:rPr>
          <w:rFonts w:ascii="Calibri" w:hAnsi="Calibri"/>
          <w:kern w:val="1"/>
        </w:rPr>
        <w:t xml:space="preserve"> di carattere osservativo;</w:t>
      </w:r>
    </w:p>
    <w:p w14:paraId="3DA90740" w14:textId="77777777" w:rsidR="00101693" w:rsidRPr="00970B81" w:rsidRDefault="00101693" w:rsidP="00101693">
      <w:pPr>
        <w:numPr>
          <w:ilvl w:val="0"/>
          <w:numId w:val="6"/>
        </w:numPr>
        <w:tabs>
          <w:tab w:val="left" w:pos="220"/>
          <w:tab w:val="left" w:pos="720"/>
        </w:tabs>
        <w:jc w:val="both"/>
        <w:rPr>
          <w:rFonts w:ascii="Calibri" w:hAnsi="Calibri"/>
          <w:i/>
          <w:iCs/>
          <w:kern w:val="1"/>
        </w:rPr>
      </w:pPr>
      <w:r w:rsidRPr="00970B81">
        <w:rPr>
          <w:rFonts w:ascii="Calibri" w:hAnsi="Calibri"/>
          <w:kern w:val="1"/>
        </w:rPr>
        <w:t xml:space="preserve">di </w:t>
      </w:r>
      <w:r w:rsidRPr="00970B81">
        <w:rPr>
          <w:rFonts w:ascii="Calibri" w:hAnsi="Calibri"/>
          <w:i/>
          <w:iCs/>
          <w:kern w:val="1"/>
        </w:rPr>
        <w:t>accertamento</w:t>
      </w:r>
      <w:r w:rsidRPr="00970B81">
        <w:rPr>
          <w:rFonts w:ascii="Calibri" w:hAnsi="Calibri"/>
          <w:kern w:val="1"/>
        </w:rPr>
        <w:t xml:space="preserve"> dell’efficacia e dell’adeguatezza della programmazione;</w:t>
      </w:r>
    </w:p>
    <w:p w14:paraId="1887F9D8" w14:textId="77777777" w:rsidR="00101693" w:rsidRPr="00970B81" w:rsidRDefault="00101693" w:rsidP="00101693">
      <w:pPr>
        <w:numPr>
          <w:ilvl w:val="0"/>
          <w:numId w:val="6"/>
        </w:numPr>
        <w:tabs>
          <w:tab w:val="left" w:pos="220"/>
          <w:tab w:val="left" w:pos="720"/>
        </w:tabs>
        <w:jc w:val="both"/>
        <w:rPr>
          <w:rFonts w:ascii="Calibri" w:hAnsi="Calibri"/>
          <w:i/>
          <w:iCs/>
          <w:kern w:val="1"/>
        </w:rPr>
      </w:pPr>
      <w:r w:rsidRPr="00970B81">
        <w:rPr>
          <w:rFonts w:ascii="Calibri" w:hAnsi="Calibri"/>
          <w:i/>
          <w:iCs/>
          <w:kern w:val="1"/>
        </w:rPr>
        <w:t>formativa</w:t>
      </w:r>
      <w:r w:rsidRPr="00970B81">
        <w:rPr>
          <w:rFonts w:ascii="Calibri" w:hAnsi="Calibri"/>
          <w:kern w:val="1"/>
        </w:rPr>
        <w:t>, come incentivo al perseguimento del massimo possibile sviluppo della personalità;</w:t>
      </w:r>
    </w:p>
    <w:p w14:paraId="338893E8" w14:textId="77777777" w:rsidR="00101693" w:rsidRPr="00970B81" w:rsidRDefault="00101693" w:rsidP="00101693">
      <w:pPr>
        <w:numPr>
          <w:ilvl w:val="0"/>
          <w:numId w:val="6"/>
        </w:numPr>
        <w:tabs>
          <w:tab w:val="left" w:pos="220"/>
          <w:tab w:val="left" w:pos="720"/>
        </w:tabs>
        <w:jc w:val="both"/>
        <w:rPr>
          <w:rFonts w:ascii="Calibri" w:hAnsi="Calibri"/>
          <w:i/>
          <w:iCs/>
          <w:kern w:val="1"/>
        </w:rPr>
      </w:pPr>
      <w:r w:rsidRPr="00970B81">
        <w:rPr>
          <w:rFonts w:ascii="Calibri" w:hAnsi="Calibri"/>
          <w:i/>
          <w:iCs/>
          <w:kern w:val="1"/>
        </w:rPr>
        <w:t>sommativa</w:t>
      </w:r>
      <w:r w:rsidRPr="00970B81">
        <w:rPr>
          <w:rFonts w:ascii="Calibri" w:hAnsi="Calibri"/>
          <w:kern w:val="1"/>
        </w:rPr>
        <w:t>, come confronto fra risultati ottenuti e risultati previsti, tenendo conto delle condizioni di partenza;</w:t>
      </w:r>
    </w:p>
    <w:p w14:paraId="199F0D37" w14:textId="77777777" w:rsidR="00101693" w:rsidRPr="00970B81" w:rsidRDefault="00101693" w:rsidP="00101693">
      <w:pPr>
        <w:numPr>
          <w:ilvl w:val="0"/>
          <w:numId w:val="6"/>
        </w:numPr>
        <w:tabs>
          <w:tab w:val="left" w:pos="220"/>
          <w:tab w:val="left" w:pos="720"/>
        </w:tabs>
        <w:jc w:val="both"/>
        <w:rPr>
          <w:rStyle w:val="Enfasicorsivo"/>
          <w:rFonts w:ascii="Calibri" w:hAnsi="Calibri"/>
          <w:i w:val="0"/>
        </w:rPr>
      </w:pPr>
      <w:r w:rsidRPr="00970B81">
        <w:rPr>
          <w:rFonts w:ascii="Calibri" w:hAnsi="Calibri"/>
          <w:i/>
          <w:iCs/>
          <w:kern w:val="1"/>
        </w:rPr>
        <w:t>orientativa</w:t>
      </w:r>
      <w:r w:rsidRPr="00970B81">
        <w:rPr>
          <w:rFonts w:ascii="Calibri" w:hAnsi="Calibri"/>
          <w:kern w:val="1"/>
        </w:rPr>
        <w:t>, come impulso alla costruzione di un realistico concetto di sé ed   all’orientamento verso le scelte future.</w:t>
      </w:r>
    </w:p>
    <w:p w14:paraId="05CAB9F8" w14:textId="77777777" w:rsidR="00101693" w:rsidRPr="00970B81" w:rsidRDefault="00101693" w:rsidP="00101693">
      <w:pPr>
        <w:jc w:val="both"/>
        <w:rPr>
          <w:rFonts w:ascii="Calibri" w:hAnsi="Calibri"/>
          <w:kern w:val="1"/>
        </w:rPr>
      </w:pPr>
      <w:r w:rsidRPr="00970B81">
        <w:rPr>
          <w:rFonts w:ascii="Calibri" w:hAnsi="Calibri"/>
          <w:color w:val="000000"/>
          <w:kern w:val="1"/>
        </w:rPr>
        <w:t xml:space="preserve">Nella valutazione degli alunni, </w:t>
      </w:r>
      <w:r w:rsidRPr="00970B81">
        <w:rPr>
          <w:rFonts w:ascii="Calibri" w:hAnsi="Calibri"/>
          <w:kern w:val="1"/>
        </w:rPr>
        <w:t>si terrà conto dei seguenti elementi:</w:t>
      </w:r>
    </w:p>
    <w:p w14:paraId="4D4D2168" w14:textId="77777777" w:rsidR="00101693" w:rsidRPr="00970B81" w:rsidRDefault="00101693" w:rsidP="00101693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kern w:val="1"/>
        </w:rPr>
      </w:pPr>
      <w:r w:rsidRPr="00970B81">
        <w:rPr>
          <w:rFonts w:asciiTheme="minorHAnsi" w:hAnsiTheme="minorHAnsi" w:cstheme="minorHAnsi"/>
          <w:kern w:val="1"/>
        </w:rPr>
        <w:t>risultati delle prove di verifica</w:t>
      </w:r>
    </w:p>
    <w:p w14:paraId="2307631B" w14:textId="77777777" w:rsidR="00101693" w:rsidRPr="00970B81" w:rsidRDefault="00101693" w:rsidP="00101693">
      <w:pPr>
        <w:widowControl/>
        <w:numPr>
          <w:ilvl w:val="0"/>
          <w:numId w:val="1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abilità e conoscenze acquisite rispetto alla situazione di partenza</w:t>
      </w:r>
    </w:p>
    <w:p w14:paraId="6D71D1DB" w14:textId="77777777" w:rsidR="00101693" w:rsidRPr="00970B81" w:rsidRDefault="00101693" w:rsidP="00101693">
      <w:pPr>
        <w:widowControl/>
        <w:numPr>
          <w:ilvl w:val="0"/>
          <w:numId w:val="1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processo di maturazione globale</w:t>
      </w:r>
    </w:p>
    <w:p w14:paraId="428CB09A" w14:textId="77777777" w:rsidR="00101693" w:rsidRPr="00970B81" w:rsidRDefault="00101693" w:rsidP="00101693">
      <w:pPr>
        <w:widowControl/>
        <w:numPr>
          <w:ilvl w:val="0"/>
          <w:numId w:val="1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metodo di lavoro</w:t>
      </w:r>
    </w:p>
    <w:p w14:paraId="2A5FC91B" w14:textId="77777777" w:rsidR="00101693" w:rsidRPr="00970B81" w:rsidRDefault="00101693" w:rsidP="00101693">
      <w:pPr>
        <w:widowControl/>
        <w:numPr>
          <w:ilvl w:val="0"/>
          <w:numId w:val="1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lang w:eastAsia="zh-CN"/>
        </w:rPr>
        <w:t>rielaborazione personale</w:t>
      </w:r>
    </w:p>
    <w:p w14:paraId="37B2DD63" w14:textId="77777777" w:rsidR="00101693" w:rsidRPr="00970B81" w:rsidRDefault="00101693" w:rsidP="00101693">
      <w:pPr>
        <w:widowControl/>
        <w:numPr>
          <w:ilvl w:val="0"/>
          <w:numId w:val="1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interesse, impegno, partecipazione</w:t>
      </w:r>
    </w:p>
    <w:p w14:paraId="63E3EADE" w14:textId="77777777" w:rsidR="00101693" w:rsidRPr="00970B81" w:rsidRDefault="00101693" w:rsidP="00101693">
      <w:pPr>
        <w:widowControl/>
        <w:numPr>
          <w:ilvl w:val="0"/>
          <w:numId w:val="1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difficoltà incontrate nel processo di apprendimento</w:t>
      </w:r>
    </w:p>
    <w:p w14:paraId="39B62090" w14:textId="77777777" w:rsidR="00101693" w:rsidRPr="00970B81" w:rsidRDefault="00101693" w:rsidP="00101693">
      <w:pPr>
        <w:widowControl/>
        <w:numPr>
          <w:ilvl w:val="0"/>
          <w:numId w:val="1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osservanza dei doveri scolastici.</w:t>
      </w:r>
    </w:p>
    <w:p w14:paraId="1B0C0CF5" w14:textId="77777777" w:rsidR="00101693" w:rsidRPr="00970B81" w:rsidRDefault="00101693" w:rsidP="00101693">
      <w:pPr>
        <w:widowControl/>
        <w:numPr>
          <w:ilvl w:val="0"/>
          <w:numId w:val="1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lang w:eastAsia="zh-CN"/>
        </w:rPr>
        <w:t>competenze raggiunte.</w:t>
      </w:r>
    </w:p>
    <w:p w14:paraId="3859C1E9" w14:textId="77777777" w:rsidR="00101693" w:rsidRPr="00970B81" w:rsidRDefault="00101693" w:rsidP="00101693">
      <w:pPr>
        <w:widowControl/>
        <w:tabs>
          <w:tab w:val="left" w:pos="361"/>
          <w:tab w:val="center" w:pos="4819"/>
          <w:tab w:val="right" w:pos="9638"/>
        </w:tabs>
        <w:overflowPunct w:val="0"/>
        <w:autoSpaceDE w:val="0"/>
        <w:ind w:left="720"/>
        <w:rPr>
          <w:rFonts w:asciiTheme="minorHAnsi" w:hAnsiTheme="minorHAnsi" w:cstheme="minorHAnsi"/>
          <w:lang w:eastAsia="zh-CN"/>
        </w:rPr>
      </w:pPr>
    </w:p>
    <w:p w14:paraId="6670D63E" w14:textId="77777777" w:rsidR="00101693" w:rsidRPr="00970B81" w:rsidRDefault="00101693" w:rsidP="00101693">
      <w:pPr>
        <w:pStyle w:val="Intestazione"/>
        <w:tabs>
          <w:tab w:val="clear" w:pos="4819"/>
          <w:tab w:val="clear" w:pos="9638"/>
        </w:tabs>
        <w:jc w:val="both"/>
        <w:rPr>
          <w:rStyle w:val="Enfasicorsivo"/>
          <w:rFonts w:ascii="Calibri" w:hAnsi="Calibri"/>
          <w:i w:val="0"/>
        </w:rPr>
      </w:pPr>
      <w:r w:rsidRPr="00970B81">
        <w:rPr>
          <w:rStyle w:val="Enfasicorsivo"/>
          <w:rFonts w:ascii="Calibri" w:hAnsi="Calibri"/>
          <w:i w:val="0"/>
        </w:rPr>
        <w:t xml:space="preserve">Al fine di osservare e valutare le competenze, saranno </w:t>
      </w:r>
      <w:r w:rsidR="00546B11">
        <w:rPr>
          <w:rStyle w:val="Enfasicorsivo"/>
          <w:rFonts w:ascii="Calibri" w:hAnsi="Calibri"/>
          <w:i w:val="0"/>
        </w:rPr>
        <w:t xml:space="preserve">utilizzate griglie di osservazione e </w:t>
      </w:r>
      <w:r w:rsidRPr="00970B81">
        <w:rPr>
          <w:rStyle w:val="Enfasicorsivo"/>
          <w:rFonts w:ascii="Calibri" w:hAnsi="Calibri"/>
          <w:i w:val="0"/>
        </w:rPr>
        <w:t>rubriche valutative specifiche.</w:t>
      </w:r>
    </w:p>
    <w:p w14:paraId="11D7F71F" w14:textId="77777777" w:rsidR="00101693" w:rsidRPr="00970B81" w:rsidRDefault="00101693" w:rsidP="00101693">
      <w:pPr>
        <w:pStyle w:val="Intestazione"/>
        <w:tabs>
          <w:tab w:val="clear" w:pos="4819"/>
          <w:tab w:val="clear" w:pos="9638"/>
        </w:tabs>
        <w:jc w:val="both"/>
        <w:rPr>
          <w:rStyle w:val="Enfasicorsivo"/>
          <w:rFonts w:ascii="Calibri" w:hAnsi="Calibri"/>
          <w:i w:val="0"/>
        </w:rPr>
      </w:pPr>
    </w:p>
    <w:p w14:paraId="253017A3" w14:textId="77777777" w:rsidR="00101693" w:rsidRPr="00970B81" w:rsidRDefault="00101693" w:rsidP="00101693">
      <w:pPr>
        <w:widowControl/>
        <w:tabs>
          <w:tab w:val="left" w:pos="720"/>
        </w:tabs>
        <w:overflowPunct w:val="0"/>
        <w:autoSpaceDE w:val="0"/>
        <w:jc w:val="both"/>
        <w:textAlignment w:val="baseline"/>
        <w:rPr>
          <w:rFonts w:asciiTheme="minorHAnsi" w:hAnsiTheme="minorHAnsi" w:cstheme="minorHAnsi"/>
          <w:u w:val="single"/>
          <w:lang w:eastAsia="zh-CN"/>
        </w:rPr>
      </w:pPr>
      <w:r w:rsidRPr="00970B81">
        <w:rPr>
          <w:rFonts w:asciiTheme="minorHAnsi" w:hAnsiTheme="minorHAnsi" w:cstheme="minorHAnsi"/>
          <w:u w:val="single"/>
          <w:lang w:eastAsia="zh-CN"/>
        </w:rPr>
        <w:t>Criteri di conduzione delle verifiche</w:t>
      </w:r>
    </w:p>
    <w:p w14:paraId="4107849B" w14:textId="77777777" w:rsidR="00101693" w:rsidRPr="00970B81" w:rsidRDefault="00101693" w:rsidP="00101693">
      <w:pPr>
        <w:pStyle w:val="Paragrafoelenco"/>
        <w:widowControl/>
        <w:numPr>
          <w:ilvl w:val="0"/>
          <w:numId w:val="9"/>
        </w:numPr>
        <w:tabs>
          <w:tab w:val="left" w:pos="720"/>
        </w:tabs>
        <w:overflowPunct w:val="0"/>
        <w:autoSpaceDE w:val="0"/>
        <w:jc w:val="both"/>
        <w:textAlignment w:val="baseline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lang w:eastAsia="zh-CN"/>
        </w:rPr>
        <w:t xml:space="preserve">Adeguata distribuzione </w:t>
      </w:r>
      <w:r w:rsidR="002B183B">
        <w:rPr>
          <w:rStyle w:val="Enfasicorsivo"/>
          <w:rFonts w:asciiTheme="minorHAnsi" w:hAnsiTheme="minorHAnsi" w:cstheme="minorHAnsi"/>
          <w:i w:val="0"/>
          <w:kern w:val="1"/>
        </w:rPr>
        <w:t xml:space="preserve">e </w:t>
      </w:r>
      <w:r w:rsidRPr="00970B81">
        <w:rPr>
          <w:rStyle w:val="Enfasicorsivo"/>
          <w:rFonts w:asciiTheme="minorHAnsi" w:hAnsiTheme="minorHAnsi" w:cstheme="minorHAnsi"/>
          <w:i w:val="0"/>
          <w:kern w:val="1"/>
        </w:rPr>
        <w:t>congruo numero di verifiche scritte, orali e/o pratiche</w:t>
      </w:r>
      <w:r w:rsidRPr="00970B81">
        <w:rPr>
          <w:rFonts w:asciiTheme="minorHAnsi" w:hAnsiTheme="minorHAnsi" w:cstheme="minorHAnsi"/>
          <w:lang w:eastAsia="zh-CN"/>
        </w:rPr>
        <w:t xml:space="preserve"> nel corso dell’anno</w:t>
      </w:r>
    </w:p>
    <w:p w14:paraId="58771795" w14:textId="77777777" w:rsidR="00101693" w:rsidRPr="001C5B58" w:rsidRDefault="00101693" w:rsidP="00101693">
      <w:pPr>
        <w:pStyle w:val="Paragrafoelenco"/>
        <w:widowControl/>
        <w:numPr>
          <w:ilvl w:val="0"/>
          <w:numId w:val="9"/>
        </w:numPr>
        <w:tabs>
          <w:tab w:val="left" w:pos="720"/>
        </w:tabs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70B81">
        <w:rPr>
          <w:rFonts w:asciiTheme="minorHAnsi" w:hAnsiTheme="minorHAnsi" w:cstheme="minorHAnsi"/>
          <w:lang w:eastAsia="zh-CN"/>
        </w:rPr>
        <w:t>Coerenza del livello delle prove con la relativa sezione di lavoro effettivamente svolta in classe</w:t>
      </w:r>
      <w:r>
        <w:rPr>
          <w:rFonts w:asciiTheme="minorHAnsi" w:hAnsiTheme="minorHAnsi" w:cstheme="minorHAnsi"/>
          <w:lang w:eastAsia="zh-CN"/>
        </w:rPr>
        <w:t>.</w:t>
      </w:r>
    </w:p>
    <w:p w14:paraId="6BD090D5" w14:textId="77777777" w:rsidR="00101693" w:rsidRPr="001C5B58" w:rsidRDefault="00101693" w:rsidP="00101693">
      <w:pPr>
        <w:pStyle w:val="Intestazione"/>
        <w:tabs>
          <w:tab w:val="clear" w:pos="4819"/>
          <w:tab w:val="clear" w:pos="9638"/>
        </w:tabs>
        <w:jc w:val="both"/>
        <w:rPr>
          <w:rStyle w:val="Enfasicorsivo"/>
          <w:rFonts w:ascii="Calibri" w:hAnsi="Calibri"/>
          <w:i w:val="0"/>
          <w:kern w:val="1"/>
          <w:sz w:val="22"/>
          <w:szCs w:val="22"/>
        </w:rPr>
      </w:pPr>
    </w:p>
    <w:p w14:paraId="3B513630" w14:textId="77777777" w:rsidR="00101693" w:rsidRPr="001C5B58" w:rsidRDefault="00101693" w:rsidP="00101693">
      <w:pPr>
        <w:rPr>
          <w:kern w:val="1"/>
          <w:sz w:val="22"/>
          <w:szCs w:val="22"/>
        </w:rPr>
      </w:pPr>
      <w:r w:rsidRPr="001C5B58">
        <w:rPr>
          <w:rFonts w:ascii="Calibri" w:hAnsi="Calibri"/>
          <w:kern w:val="1"/>
          <w:sz w:val="22"/>
          <w:szCs w:val="22"/>
        </w:rPr>
        <w:t>Saranno svolte prove di verifica nelle seguenti tipologie: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3296"/>
        <w:gridCol w:w="3296"/>
      </w:tblGrid>
      <w:tr w:rsidR="00101693" w14:paraId="17CEA3FB" w14:textId="77777777" w:rsidTr="004E2A6F">
        <w:trPr>
          <w:trHeight w:val="278"/>
        </w:trPr>
        <w:tc>
          <w:tcPr>
            <w:tcW w:w="3420" w:type="dxa"/>
            <w:shd w:val="clear" w:color="auto" w:fill="auto"/>
            <w:vAlign w:val="center"/>
          </w:tcPr>
          <w:p w14:paraId="35989E30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PROVE SCRITTE</w:t>
            </w:r>
          </w:p>
        </w:tc>
        <w:tc>
          <w:tcPr>
            <w:tcW w:w="3296" w:type="dxa"/>
            <w:shd w:val="clear" w:color="auto" w:fill="auto"/>
            <w:vAlign w:val="center"/>
          </w:tcPr>
          <w:p w14:paraId="3AF96D9B" w14:textId="77777777" w:rsidR="00101693" w:rsidRDefault="00101693" w:rsidP="004E2A6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PROVE ORALI</w:t>
            </w:r>
          </w:p>
        </w:tc>
        <w:tc>
          <w:tcPr>
            <w:tcW w:w="3296" w:type="dxa"/>
            <w:shd w:val="clear" w:color="auto" w:fill="auto"/>
            <w:vAlign w:val="center"/>
          </w:tcPr>
          <w:p w14:paraId="0DEEA8CE" w14:textId="77777777" w:rsidR="00101693" w:rsidRDefault="00101693" w:rsidP="004E2A6F">
            <w:pPr>
              <w:jc w:val="center"/>
            </w:pPr>
            <w:r>
              <w:rPr>
                <w:rFonts w:ascii="Calibri" w:hAnsi="Calibri"/>
                <w:b/>
                <w:bCs/>
                <w:kern w:val="1"/>
              </w:rPr>
              <w:t>PROVE PRATICHE</w:t>
            </w:r>
          </w:p>
        </w:tc>
      </w:tr>
      <w:tr w:rsidR="00101693" w14:paraId="11414F68" w14:textId="77777777" w:rsidTr="004E2A6F">
        <w:tc>
          <w:tcPr>
            <w:tcW w:w="3420" w:type="dxa"/>
            <w:shd w:val="clear" w:color="auto" w:fill="auto"/>
            <w:vAlign w:val="center"/>
          </w:tcPr>
          <w:p w14:paraId="6D75900D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 xml:space="preserve">Elaborati cartacei di vario tipo </w:t>
            </w:r>
          </w:p>
          <w:p w14:paraId="52242195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Elaborati multimediali (PPT, documenti Word, manifesti ed inviti con Publisher, ecc.</w:t>
            </w:r>
            <w:r w:rsidR="006D0272">
              <w:rPr>
                <w:rFonts w:ascii="Calibri" w:hAnsi="Calibri"/>
                <w:kern w:val="1"/>
              </w:rPr>
              <w:t>)</w:t>
            </w:r>
          </w:p>
          <w:p w14:paraId="4F292978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Relazioni</w:t>
            </w:r>
          </w:p>
          <w:p w14:paraId="7928C059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Sintesi</w:t>
            </w:r>
          </w:p>
          <w:p w14:paraId="2B681BC8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Questionari aperti</w:t>
            </w:r>
          </w:p>
          <w:p w14:paraId="53FE8E76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Questionari a scelta multipla</w:t>
            </w:r>
          </w:p>
          <w:p w14:paraId="67AC37A8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Testi da completare</w:t>
            </w:r>
          </w:p>
          <w:p w14:paraId="54E00C5C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Esercizi</w:t>
            </w:r>
          </w:p>
          <w:p w14:paraId="32470794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Soluzione problemi</w:t>
            </w:r>
          </w:p>
          <w:p w14:paraId="69FA90A7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Carte geografiche</w:t>
            </w:r>
          </w:p>
          <w:p w14:paraId="4C8C5958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Disegno tecnico</w:t>
            </w:r>
          </w:p>
          <w:p w14:paraId="3F4C566B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Prove comuni per classi parallele</w:t>
            </w:r>
          </w:p>
          <w:p w14:paraId="6E9C0B5A" w14:textId="77777777" w:rsidR="00101693" w:rsidRPr="00123A44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___________________</w:t>
            </w:r>
          </w:p>
        </w:tc>
        <w:tc>
          <w:tcPr>
            <w:tcW w:w="3296" w:type="dxa"/>
            <w:shd w:val="clear" w:color="auto" w:fill="auto"/>
          </w:tcPr>
          <w:p w14:paraId="736C7CA5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Relazione orale su attività svolte</w:t>
            </w:r>
          </w:p>
          <w:p w14:paraId="23F6B703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Interrogazioni</w:t>
            </w:r>
          </w:p>
          <w:p w14:paraId="4AD7A550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Interventi</w:t>
            </w:r>
          </w:p>
          <w:p w14:paraId="4DEDC2E1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 xml:space="preserve">Discussione guidata  </w:t>
            </w:r>
          </w:p>
          <w:p w14:paraId="355A2341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 xml:space="preserve">Esposizione di materiali multimediali </w:t>
            </w:r>
            <w:r w:rsidR="002B183B">
              <w:rPr>
                <w:rFonts w:ascii="Calibri" w:hAnsi="Calibri"/>
                <w:kern w:val="1"/>
              </w:rPr>
              <w:t>o cart</w:t>
            </w:r>
            <w:r w:rsidR="006743BB">
              <w:rPr>
                <w:rFonts w:ascii="Calibri" w:hAnsi="Calibri"/>
                <w:kern w:val="1"/>
              </w:rPr>
              <w:t>a</w:t>
            </w:r>
            <w:r w:rsidR="002B183B">
              <w:rPr>
                <w:rFonts w:ascii="Calibri" w:hAnsi="Calibri"/>
                <w:kern w:val="1"/>
              </w:rPr>
              <w:t xml:space="preserve">cei </w:t>
            </w:r>
            <w:r>
              <w:rPr>
                <w:rFonts w:ascii="Calibri" w:hAnsi="Calibri"/>
                <w:kern w:val="1"/>
              </w:rPr>
              <w:t>prodotti</w:t>
            </w:r>
          </w:p>
          <w:p w14:paraId="5E075592" w14:textId="77777777" w:rsidR="00101693" w:rsidRDefault="00101693" w:rsidP="004E2A6F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kern w:val="1"/>
              </w:rPr>
              <w:t>___________</w:t>
            </w:r>
          </w:p>
          <w:p w14:paraId="5A6A9D86" w14:textId="77777777" w:rsidR="00101693" w:rsidRDefault="00101693" w:rsidP="004E2A6F">
            <w:pPr>
              <w:rPr>
                <w:rFonts w:ascii="Calibri" w:hAnsi="Calibri"/>
              </w:rPr>
            </w:pPr>
          </w:p>
          <w:p w14:paraId="472A1591" w14:textId="77777777" w:rsidR="00101693" w:rsidRDefault="00101693" w:rsidP="004E2A6F">
            <w:pPr>
              <w:rPr>
                <w:rFonts w:ascii="Calibri" w:hAnsi="Calibri"/>
              </w:rPr>
            </w:pPr>
          </w:p>
          <w:p w14:paraId="348A2721" w14:textId="77777777" w:rsidR="00101693" w:rsidRDefault="00101693" w:rsidP="004E2A6F">
            <w:pPr>
              <w:rPr>
                <w:rFonts w:ascii="Calibri" w:hAnsi="Calibri"/>
              </w:rPr>
            </w:pPr>
          </w:p>
          <w:p w14:paraId="330BF375" w14:textId="77777777" w:rsidR="00101693" w:rsidRDefault="00101693" w:rsidP="004E2A6F">
            <w:pPr>
              <w:rPr>
                <w:rFonts w:ascii="Calibri" w:hAnsi="Calibri"/>
              </w:rPr>
            </w:pPr>
          </w:p>
          <w:p w14:paraId="6C879A81" w14:textId="77777777" w:rsidR="00101693" w:rsidRDefault="00101693" w:rsidP="004E2A6F">
            <w:pPr>
              <w:rPr>
                <w:rFonts w:ascii="Calibri" w:hAnsi="Calibri"/>
              </w:rPr>
            </w:pPr>
          </w:p>
        </w:tc>
        <w:tc>
          <w:tcPr>
            <w:tcW w:w="3296" w:type="dxa"/>
            <w:shd w:val="clear" w:color="auto" w:fill="auto"/>
          </w:tcPr>
          <w:p w14:paraId="293F4040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Prove grafico cromatiche</w:t>
            </w:r>
          </w:p>
          <w:p w14:paraId="7A90949D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Prove strumentali e vocali</w:t>
            </w:r>
          </w:p>
          <w:p w14:paraId="17A2422D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Test motori</w:t>
            </w:r>
          </w:p>
          <w:p w14:paraId="46D164A1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Realizzazione</w:t>
            </w:r>
            <w:r w:rsidR="002B183B">
              <w:rPr>
                <w:rFonts w:ascii="Calibri" w:hAnsi="Calibri"/>
                <w:kern w:val="1"/>
              </w:rPr>
              <w:t xml:space="preserve"> di</w:t>
            </w:r>
            <w:r>
              <w:rPr>
                <w:rFonts w:ascii="Calibri" w:hAnsi="Calibri"/>
                <w:kern w:val="1"/>
              </w:rPr>
              <w:t xml:space="preserve"> plastici</w:t>
            </w:r>
          </w:p>
          <w:p w14:paraId="6A0E5BBD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Disegni a tema</w:t>
            </w:r>
          </w:p>
          <w:p w14:paraId="43E2470A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Schemi e tabelle</w:t>
            </w:r>
          </w:p>
          <w:p w14:paraId="5ACC1B41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 xml:space="preserve">Linee del tempo </w:t>
            </w:r>
          </w:p>
          <w:p w14:paraId="633E7789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Carte geografiche</w:t>
            </w:r>
          </w:p>
          <w:p w14:paraId="6E7CA453" w14:textId="77777777" w:rsidR="00101693" w:rsidRDefault="00101693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Disegno tecnico</w:t>
            </w:r>
          </w:p>
          <w:p w14:paraId="3EB8F106" w14:textId="77777777" w:rsidR="00C12962" w:rsidRDefault="00C12962" w:rsidP="00101693">
            <w:pPr>
              <w:numPr>
                <w:ilvl w:val="0"/>
                <w:numId w:val="1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Manufatti</w:t>
            </w:r>
          </w:p>
          <w:p w14:paraId="58034A2C" w14:textId="77777777" w:rsidR="00101693" w:rsidRDefault="00101693" w:rsidP="00101693">
            <w:pPr>
              <w:numPr>
                <w:ilvl w:val="0"/>
                <w:numId w:val="12"/>
              </w:numPr>
            </w:pPr>
            <w:r>
              <w:rPr>
                <w:rFonts w:ascii="Calibri" w:hAnsi="Calibri"/>
                <w:kern w:val="1"/>
              </w:rPr>
              <w:t>___________________</w:t>
            </w:r>
          </w:p>
        </w:tc>
      </w:tr>
    </w:tbl>
    <w:p w14:paraId="118FFEF5" w14:textId="77777777" w:rsidR="00101693" w:rsidRDefault="00101693" w:rsidP="00101693">
      <w:pPr>
        <w:rPr>
          <w:rFonts w:ascii="Calibri" w:hAnsi="Calibri"/>
          <w:kern w:val="1"/>
          <w:sz w:val="24"/>
          <w:szCs w:val="24"/>
        </w:rPr>
      </w:pPr>
    </w:p>
    <w:p w14:paraId="5C34BCFE" w14:textId="77777777" w:rsidR="00101693" w:rsidRPr="00970B81" w:rsidRDefault="00101693" w:rsidP="00101693">
      <w:pPr>
        <w:jc w:val="both"/>
        <w:rPr>
          <w:rFonts w:ascii="Calibri" w:hAnsi="Calibri"/>
          <w:b/>
          <w:bCs/>
          <w:kern w:val="1"/>
          <w:sz w:val="22"/>
          <w:szCs w:val="22"/>
        </w:rPr>
      </w:pPr>
      <w:r w:rsidRPr="00970B81">
        <w:rPr>
          <w:rFonts w:ascii="Calibri" w:hAnsi="Calibri"/>
          <w:kern w:val="1"/>
          <w:sz w:val="22"/>
          <w:szCs w:val="22"/>
        </w:rPr>
        <w:t>Per la valutazione saranno presi inoltre in considerazione: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3262"/>
        <w:gridCol w:w="3373"/>
      </w:tblGrid>
      <w:tr w:rsidR="00101693" w:rsidRPr="001C5B58" w14:paraId="24320031" w14:textId="77777777" w:rsidTr="004E2A6F">
        <w:trPr>
          <w:trHeight w:val="480"/>
        </w:trPr>
        <w:tc>
          <w:tcPr>
            <w:tcW w:w="10019" w:type="dxa"/>
            <w:gridSpan w:val="3"/>
            <w:shd w:val="clear" w:color="auto" w:fill="auto"/>
            <w:vAlign w:val="center"/>
          </w:tcPr>
          <w:p w14:paraId="6E433AC1" w14:textId="77777777" w:rsidR="00101693" w:rsidRPr="000D0BF8" w:rsidRDefault="00101693" w:rsidP="004E2A6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Criteri di valutazione</w:t>
            </w:r>
          </w:p>
        </w:tc>
      </w:tr>
      <w:tr w:rsidR="00101693" w:rsidRPr="001C5B58" w14:paraId="04727219" w14:textId="77777777" w:rsidTr="004E2A6F">
        <w:trPr>
          <w:trHeight w:val="480"/>
        </w:trPr>
        <w:tc>
          <w:tcPr>
            <w:tcW w:w="3384" w:type="dxa"/>
            <w:shd w:val="clear" w:color="auto" w:fill="auto"/>
            <w:vAlign w:val="center"/>
          </w:tcPr>
          <w:p w14:paraId="2D3E17DE" w14:textId="77777777" w:rsidR="00101693" w:rsidRPr="000D0BF8" w:rsidRDefault="00101693" w:rsidP="004E2A6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Criteri di valutazione degli APPRENDIMENTI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42265EBD" w14:textId="77777777" w:rsidR="00101693" w:rsidRPr="000D0BF8" w:rsidRDefault="00101693" w:rsidP="004E2A6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Criteri di valutazione delle </w:t>
            </w:r>
          </w:p>
          <w:p w14:paraId="550D5040" w14:textId="77777777" w:rsidR="00101693" w:rsidRPr="000D0BF8" w:rsidRDefault="00101693" w:rsidP="004E2A6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7ACC8E0C" w14:textId="77777777" w:rsidR="00101693" w:rsidRPr="000D0BF8" w:rsidRDefault="00101693" w:rsidP="004E2A6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Criteri di valutazione del </w:t>
            </w:r>
          </w:p>
          <w:p w14:paraId="14726AA8" w14:textId="77777777" w:rsidR="00101693" w:rsidRPr="000D0BF8" w:rsidRDefault="00101693" w:rsidP="004E2A6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COMPORTAMENTO</w:t>
            </w:r>
          </w:p>
        </w:tc>
      </w:tr>
      <w:tr w:rsidR="00101693" w:rsidRPr="001C5B58" w14:paraId="2C749681" w14:textId="77777777" w:rsidTr="004E2A6F">
        <w:tc>
          <w:tcPr>
            <w:tcW w:w="3384" w:type="dxa"/>
            <w:shd w:val="clear" w:color="auto" w:fill="auto"/>
            <w:vAlign w:val="center"/>
          </w:tcPr>
          <w:p w14:paraId="358FCC00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Progressi compiuti rispetto alla situazione di partenza.</w:t>
            </w:r>
          </w:p>
          <w:p w14:paraId="6891E833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 xml:space="preserve">Possibili condizionamenti </w:t>
            </w:r>
            <w:r w:rsidRPr="000D0BF8">
              <w:rPr>
                <w:rFonts w:asciiTheme="minorHAnsi" w:hAnsiTheme="minorHAnsi" w:cstheme="minorHAnsi"/>
              </w:rPr>
              <w:lastRenderedPageBreak/>
              <w:t>nell’apprendimento dal livello socio/culturale di provenienza.</w:t>
            </w:r>
          </w:p>
          <w:p w14:paraId="4085E251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Partecipazione alle diverse attività.</w:t>
            </w:r>
          </w:p>
          <w:p w14:paraId="6B480594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Metodo di lavoro.</w:t>
            </w:r>
          </w:p>
          <w:p w14:paraId="450AFBE5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Rielaborazione personale.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16E6738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lastRenderedPageBreak/>
              <w:t>Analisi delle prestazioni (prove di verifica, compiti di realtà).</w:t>
            </w:r>
          </w:p>
          <w:p w14:paraId="137A9FD2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 xml:space="preserve">Osservazioni (sistematiche e </w:t>
            </w:r>
            <w:r w:rsidRPr="000D0BF8">
              <w:rPr>
                <w:rFonts w:asciiTheme="minorHAnsi" w:hAnsiTheme="minorHAnsi" w:cstheme="minorHAnsi"/>
              </w:rPr>
              <w:lastRenderedPageBreak/>
              <w:t>informali).</w:t>
            </w:r>
          </w:p>
          <w:p w14:paraId="6251F1E9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Progressiva consapevolezza del proprio processo di crescita.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7CBA6171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lastRenderedPageBreak/>
              <w:t>Assunzione di responsabilità.</w:t>
            </w:r>
          </w:p>
          <w:p w14:paraId="1539182D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Frequenza.</w:t>
            </w:r>
          </w:p>
          <w:p w14:paraId="4A612E05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Impegno e organizzazione.</w:t>
            </w:r>
          </w:p>
          <w:p w14:paraId="0D2F4E16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lastRenderedPageBreak/>
              <w:t>Svolgimento delle consegne.</w:t>
            </w:r>
          </w:p>
          <w:p w14:paraId="6AD3546B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Identità, percezione di sé in rapporto agli altri.</w:t>
            </w:r>
          </w:p>
          <w:p w14:paraId="485A7013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Integrazione con gli altri.</w:t>
            </w:r>
          </w:p>
          <w:p w14:paraId="508A759F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Senso critico.</w:t>
            </w:r>
          </w:p>
          <w:p w14:paraId="6ACF441A" w14:textId="77777777" w:rsidR="00101693" w:rsidRPr="000D0BF8" w:rsidRDefault="00101693" w:rsidP="00101693">
            <w:pPr>
              <w:pStyle w:val="Paragrafoelenco"/>
              <w:numPr>
                <w:ilvl w:val="0"/>
                <w:numId w:val="14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Attenzione.</w:t>
            </w:r>
          </w:p>
        </w:tc>
      </w:tr>
    </w:tbl>
    <w:p w14:paraId="0FBE8C7D" w14:textId="77777777" w:rsidR="00101693" w:rsidRDefault="00101693" w:rsidP="00101693">
      <w:pPr>
        <w:rPr>
          <w:rFonts w:ascii="Calibri" w:hAnsi="Calibri"/>
          <w:b/>
          <w:bCs/>
          <w:color w:val="FF0000"/>
          <w:kern w:val="1"/>
          <w:sz w:val="24"/>
          <w:szCs w:val="24"/>
          <w:u w:val="single"/>
        </w:rPr>
      </w:pPr>
    </w:p>
    <w:p w14:paraId="1C203EAD" w14:textId="77777777" w:rsidR="00101693" w:rsidRPr="0040274B" w:rsidRDefault="00101693" w:rsidP="00101693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I docenti, sulla base delle rilevazioni 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periodiche 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effettuate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, 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attribuiscono, a ciascun alunno, per ciascuna disciplina, la valutazione rappresentativa dell’effettivo livello disciplinare conseguito.</w:t>
      </w:r>
    </w:p>
    <w:p w14:paraId="1C112D38" w14:textId="77777777" w:rsidR="0040274B" w:rsidRPr="0040274B" w:rsidRDefault="0040274B" w:rsidP="00101693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color w:val="000000"/>
          <w:sz w:val="22"/>
          <w:szCs w:val="22"/>
          <w:lang w:eastAsia="zh-CN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La valutazione degli alunni avverrà secondo quanto disposto </w:t>
      </w:r>
      <w:r w:rsidRPr="0040274B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dal D.L. n. 22/2020, convertito con modificazioni nella Legge n. 41 del 6 giugno 2020 e </w:t>
      </w:r>
      <w:r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dalle </w:t>
      </w:r>
      <w:r w:rsidRPr="0040274B">
        <w:rPr>
          <w:rFonts w:asciiTheme="minorHAnsi" w:hAnsiTheme="minorHAnsi" w:cstheme="minorHAnsi"/>
          <w:i/>
          <w:color w:val="000000"/>
          <w:sz w:val="22"/>
          <w:szCs w:val="22"/>
          <w:lang w:eastAsia="zh-CN"/>
        </w:rPr>
        <w:t>Linee Guida allegate</w:t>
      </w:r>
      <w:r w:rsidR="006D0272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, </w:t>
      </w:r>
      <w:r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e dal </w:t>
      </w:r>
      <w:r w:rsidRPr="0040274B">
        <w:rPr>
          <w:rFonts w:asciiTheme="minorHAnsi" w:hAnsiTheme="minorHAnsi" w:cstheme="minorHAnsi"/>
          <w:i/>
          <w:color w:val="000000"/>
          <w:sz w:val="22"/>
          <w:szCs w:val="22"/>
          <w:lang w:eastAsia="zh-CN"/>
        </w:rPr>
        <w:t>Dossier di valutazione</w:t>
      </w:r>
      <w:r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 d’Istituto.</w:t>
      </w:r>
    </w:p>
    <w:p w14:paraId="5A0083ED" w14:textId="77777777" w:rsidR="00101693" w:rsidRPr="00604D37" w:rsidRDefault="00101693" w:rsidP="00101693">
      <w:pPr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La valutazione degli alunni diversamente abili viene effettuata secondo le specifiche procedure previste dal P.E.I. di cui all’art. 12, comma 5 della L.104/92.</w:t>
      </w:r>
    </w:p>
    <w:p w14:paraId="60D1F8FB" w14:textId="77777777" w:rsidR="00101693" w:rsidRPr="00604D37" w:rsidRDefault="00101693" w:rsidP="00101693">
      <w:pPr>
        <w:widowControl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Gli 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alunni con 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certificazione di 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DSA vengono valutati secondo le specifiche procedure previste dal P</w:t>
      </w:r>
      <w:r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E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P 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e in base al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la normativa vigente.</w:t>
      </w:r>
    </w:p>
    <w:p w14:paraId="7249A5DF" w14:textId="77777777" w:rsidR="00101693" w:rsidRDefault="00101693" w:rsidP="00101693">
      <w:pPr>
        <w:jc w:val="center"/>
        <w:rPr>
          <w:rFonts w:ascii="Calibri" w:hAnsi="Calibri"/>
          <w:b/>
          <w:bCs/>
          <w:color w:val="FF0000"/>
          <w:kern w:val="1"/>
          <w:sz w:val="24"/>
          <w:szCs w:val="24"/>
        </w:rPr>
      </w:pPr>
    </w:p>
    <w:p w14:paraId="0E6D6369" w14:textId="77777777" w:rsidR="00101693" w:rsidRDefault="00101693" w:rsidP="00101693">
      <w:pPr>
        <w:jc w:val="center"/>
        <w:rPr>
          <w:rFonts w:ascii="Calibri" w:hAnsi="Calibri"/>
          <w:b/>
          <w:bCs/>
          <w:color w:val="FF0000"/>
          <w:kern w:val="1"/>
          <w:sz w:val="24"/>
          <w:szCs w:val="24"/>
        </w:rPr>
      </w:pPr>
    </w:p>
    <w:p w14:paraId="158B6F51" w14:textId="77777777" w:rsidR="00101693" w:rsidRPr="009C5213" w:rsidRDefault="00101693" w:rsidP="00101693">
      <w:pPr>
        <w:widowControl/>
        <w:ind w:left="360"/>
        <w:rPr>
          <w:rFonts w:asciiTheme="minorHAnsi" w:hAnsiTheme="minorHAnsi" w:cstheme="minorHAnsi"/>
          <w:i/>
          <w:iCs/>
          <w:lang w:eastAsia="ar-SA"/>
        </w:rPr>
      </w:pPr>
      <w:r w:rsidRPr="009C5213"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Per tutto quanto attiene la valutazione si rinvia a quanto p</w:t>
      </w:r>
      <w:r>
        <w:rPr>
          <w:rFonts w:asciiTheme="minorHAnsi" w:hAnsiTheme="minorHAnsi" w:cstheme="minorHAnsi"/>
          <w:i/>
          <w:iCs/>
          <w:sz w:val="22"/>
          <w:szCs w:val="22"/>
          <w:lang w:eastAsia="ar-SA"/>
        </w:rPr>
        <w:t xml:space="preserve">revisto in generale dal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Ptof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  <w:lang w:eastAsia="ar-SA"/>
        </w:rPr>
        <w:t xml:space="preserve"> 2021</w:t>
      </w:r>
      <w:r w:rsidRPr="009C5213"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/</w:t>
      </w:r>
      <w:r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22</w:t>
      </w:r>
      <w:r w:rsidRPr="009C5213"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.</w:t>
      </w:r>
    </w:p>
    <w:p w14:paraId="213A246F" w14:textId="77777777" w:rsidR="00101693" w:rsidRDefault="00101693" w:rsidP="00101693">
      <w:pPr>
        <w:rPr>
          <w:rFonts w:asciiTheme="minorHAnsi" w:hAnsiTheme="minorHAnsi" w:cstheme="minorHAnsi"/>
          <w:kern w:val="1"/>
          <w:sz w:val="24"/>
          <w:szCs w:val="24"/>
        </w:rPr>
      </w:pPr>
    </w:p>
    <w:p w14:paraId="4E947E08" w14:textId="77777777" w:rsidR="00101693" w:rsidRDefault="00101693" w:rsidP="00101693">
      <w:pPr>
        <w:rPr>
          <w:rFonts w:asciiTheme="minorHAnsi" w:hAnsiTheme="minorHAnsi" w:cstheme="minorHAnsi"/>
          <w:kern w:val="1"/>
          <w:sz w:val="24"/>
          <w:szCs w:val="24"/>
        </w:rPr>
      </w:pPr>
    </w:p>
    <w:p w14:paraId="31B3CC3A" w14:textId="77777777" w:rsidR="00101693" w:rsidRDefault="00101693" w:rsidP="00101693">
      <w:pPr>
        <w:rPr>
          <w:rFonts w:ascii="Calibri" w:hAnsi="Calibri"/>
          <w:b/>
          <w:bCs/>
          <w:kern w:val="1"/>
          <w:sz w:val="24"/>
          <w:szCs w:val="24"/>
        </w:rPr>
      </w:pPr>
      <w:r w:rsidRPr="001871FF">
        <w:rPr>
          <w:rFonts w:asciiTheme="minorHAnsi" w:hAnsiTheme="minorHAnsi" w:cstheme="minorHAnsi"/>
          <w:kern w:val="1"/>
          <w:sz w:val="24"/>
          <w:szCs w:val="24"/>
        </w:rPr>
        <w:t xml:space="preserve">Ortona, </w:t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ab/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ab/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ab/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  <w:t xml:space="preserve">Per il Consiglio di classe </w:t>
      </w:r>
    </w:p>
    <w:p w14:paraId="59AEA64F" w14:textId="77777777" w:rsidR="00FC597D" w:rsidRDefault="00101693" w:rsidP="00101693">
      <w:pPr>
        <w:ind w:left="7079"/>
        <w:jc w:val="both"/>
      </w:pPr>
      <w:r>
        <w:rPr>
          <w:rFonts w:ascii="Calibri" w:hAnsi="Calibri"/>
          <w:b/>
          <w:bCs/>
          <w:kern w:val="1"/>
          <w:sz w:val="24"/>
          <w:szCs w:val="24"/>
        </w:rPr>
        <w:t xml:space="preserve">     il Coordinatore</w:t>
      </w:r>
      <w:bookmarkEnd w:id="0"/>
    </w:p>
    <w:sectPr w:rsidR="00FC597D" w:rsidSect="0069277F">
      <w:footerReference w:type="default" r:id="rId11"/>
      <w:pgSz w:w="11906" w:h="16838"/>
      <w:pgMar w:top="720" w:right="907" w:bottom="720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0927C" w14:textId="77777777" w:rsidR="000674E4" w:rsidRDefault="000674E4">
      <w:r>
        <w:separator/>
      </w:r>
    </w:p>
  </w:endnote>
  <w:endnote w:type="continuationSeparator" w:id="0">
    <w:p w14:paraId="3947B3A0" w14:textId="77777777" w:rsidR="000674E4" w:rsidRDefault="0006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Liberation Serif">
    <w:altName w:val="Times New Roman"/>
    <w:charset w:val="01"/>
    <w:family w:val="roman"/>
    <w:pitch w:val="variable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9842566"/>
      <w:docPartObj>
        <w:docPartGallery w:val="Page Numbers (Bottom of Page)"/>
        <w:docPartUnique/>
      </w:docPartObj>
    </w:sdtPr>
    <w:sdtContent>
      <w:p w14:paraId="63A66629" w14:textId="77777777" w:rsidR="00000000" w:rsidRDefault="00EC65C5">
        <w:pPr>
          <w:pStyle w:val="Pidipagina"/>
          <w:jc w:val="right"/>
        </w:pPr>
        <w:r>
          <w:fldChar w:fldCharType="begin"/>
        </w:r>
        <w:r w:rsidR="00101693">
          <w:instrText>PAGE   \* MERGEFORMAT</w:instrText>
        </w:r>
        <w:r>
          <w:fldChar w:fldCharType="separate"/>
        </w:r>
        <w:r w:rsidR="0097105C">
          <w:rPr>
            <w:noProof/>
          </w:rPr>
          <w:t>6</w:t>
        </w:r>
        <w:r>
          <w:fldChar w:fldCharType="end"/>
        </w:r>
      </w:p>
    </w:sdtContent>
  </w:sdt>
  <w:p w14:paraId="01AA1FB2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DF86F" w14:textId="77777777" w:rsidR="000674E4" w:rsidRDefault="000674E4">
      <w:r>
        <w:separator/>
      </w:r>
    </w:p>
  </w:footnote>
  <w:footnote w:type="continuationSeparator" w:id="0">
    <w:p w14:paraId="76777411" w14:textId="77777777" w:rsidR="000674E4" w:rsidRDefault="00067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19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5"/>
    <w:multiLevelType w:val="multilevel"/>
    <w:tmpl w:val="E08AB99E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14"/>
    <w:multiLevelType w:val="multilevel"/>
    <w:tmpl w:val="00000014"/>
    <w:name w:val="WWNum3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15"/>
    <w:multiLevelType w:val="multilevel"/>
    <w:tmpl w:val="00000015"/>
    <w:name w:val="WWNum4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19"/>
    <w:multiLevelType w:val="multilevel"/>
    <w:tmpl w:val="000000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21C36059"/>
    <w:multiLevelType w:val="hybridMultilevel"/>
    <w:tmpl w:val="FEE079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A4019"/>
    <w:multiLevelType w:val="hybridMultilevel"/>
    <w:tmpl w:val="715417FC"/>
    <w:lvl w:ilvl="0" w:tplc="D3D2C516">
      <w:start w:val="14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37509"/>
    <w:multiLevelType w:val="hybridMultilevel"/>
    <w:tmpl w:val="6CDCA2C4"/>
    <w:lvl w:ilvl="0" w:tplc="00000003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2505F"/>
    <w:multiLevelType w:val="multilevel"/>
    <w:tmpl w:val="3258AEC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35401D0C"/>
    <w:multiLevelType w:val="hybridMultilevel"/>
    <w:tmpl w:val="FD2AF1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660AB"/>
    <w:multiLevelType w:val="hybridMultilevel"/>
    <w:tmpl w:val="32E4B8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E78A2"/>
    <w:multiLevelType w:val="hybridMultilevel"/>
    <w:tmpl w:val="724A01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410C9"/>
    <w:multiLevelType w:val="hybridMultilevel"/>
    <w:tmpl w:val="27FC7478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D4B91"/>
    <w:multiLevelType w:val="multilevel"/>
    <w:tmpl w:val="72D4CC52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63F6189C"/>
    <w:multiLevelType w:val="hybridMultilevel"/>
    <w:tmpl w:val="BEA201FC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F2AAD"/>
    <w:multiLevelType w:val="multilevel"/>
    <w:tmpl w:val="E484281A"/>
    <w:lvl w:ilvl="0">
      <w:start w:val="1"/>
      <w:numFmt w:val="bullet"/>
      <w:lvlText w:val="-"/>
      <w:lvlJc w:val="left"/>
      <w:pPr>
        <w:ind w:left="720" w:hanging="360"/>
      </w:pPr>
      <w:rPr>
        <w:rFonts w:ascii="ArialMT" w:eastAsia="ArialMT" w:hAnsi="ArialMT" w:cs="ArialM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FFF5343"/>
    <w:multiLevelType w:val="hybridMultilevel"/>
    <w:tmpl w:val="EE5490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366875">
    <w:abstractNumId w:val="0"/>
  </w:num>
  <w:num w:numId="2" w16cid:durableId="1557012226">
    <w:abstractNumId w:val="1"/>
  </w:num>
  <w:num w:numId="3" w16cid:durableId="1739278873">
    <w:abstractNumId w:val="2"/>
  </w:num>
  <w:num w:numId="4" w16cid:durableId="705132457">
    <w:abstractNumId w:val="3"/>
  </w:num>
  <w:num w:numId="5" w16cid:durableId="757362372">
    <w:abstractNumId w:val="4"/>
  </w:num>
  <w:num w:numId="6" w16cid:durableId="891574131">
    <w:abstractNumId w:val="5"/>
  </w:num>
  <w:num w:numId="7" w16cid:durableId="1957248470">
    <w:abstractNumId w:val="15"/>
  </w:num>
  <w:num w:numId="8" w16cid:durableId="840392139">
    <w:abstractNumId w:val="17"/>
  </w:num>
  <w:num w:numId="9" w16cid:durableId="1075011866">
    <w:abstractNumId w:val="7"/>
  </w:num>
  <w:num w:numId="10" w16cid:durableId="1163427255">
    <w:abstractNumId w:val="12"/>
  </w:num>
  <w:num w:numId="11" w16cid:durableId="2069258464">
    <w:abstractNumId w:val="16"/>
  </w:num>
  <w:num w:numId="12" w16cid:durableId="1826895599">
    <w:abstractNumId w:val="14"/>
  </w:num>
  <w:num w:numId="13" w16cid:durableId="1526139262">
    <w:abstractNumId w:val="8"/>
  </w:num>
  <w:num w:numId="14" w16cid:durableId="1481574948">
    <w:abstractNumId w:val="13"/>
  </w:num>
  <w:num w:numId="15" w16cid:durableId="2058580684">
    <w:abstractNumId w:val="9"/>
  </w:num>
  <w:num w:numId="16" w16cid:durableId="195655736">
    <w:abstractNumId w:val="10"/>
  </w:num>
  <w:num w:numId="17" w16cid:durableId="413358658">
    <w:abstractNumId w:val="6"/>
  </w:num>
  <w:num w:numId="18" w16cid:durableId="9814975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693"/>
    <w:rsid w:val="000307ED"/>
    <w:rsid w:val="00030D3E"/>
    <w:rsid w:val="0005151A"/>
    <w:rsid w:val="000674E4"/>
    <w:rsid w:val="00101693"/>
    <w:rsid w:val="0015251E"/>
    <w:rsid w:val="00170773"/>
    <w:rsid w:val="00215CC8"/>
    <w:rsid w:val="002B183B"/>
    <w:rsid w:val="002D79C1"/>
    <w:rsid w:val="003B2A6F"/>
    <w:rsid w:val="0040274B"/>
    <w:rsid w:val="004E3E48"/>
    <w:rsid w:val="00546B11"/>
    <w:rsid w:val="006420FB"/>
    <w:rsid w:val="006743BB"/>
    <w:rsid w:val="00682C77"/>
    <w:rsid w:val="006D0272"/>
    <w:rsid w:val="006D7B2A"/>
    <w:rsid w:val="00840E62"/>
    <w:rsid w:val="0097105C"/>
    <w:rsid w:val="009B009B"/>
    <w:rsid w:val="00AC4901"/>
    <w:rsid w:val="00B618C2"/>
    <w:rsid w:val="00C12962"/>
    <w:rsid w:val="00C54A6F"/>
    <w:rsid w:val="00CD5770"/>
    <w:rsid w:val="00EC65C5"/>
    <w:rsid w:val="00FC5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B77DCA0"/>
  <w15:docId w15:val="{F77063D8-DA1D-4A4C-BD68-760666F3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169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01693"/>
    <w:pPr>
      <w:keepNext/>
      <w:numPr>
        <w:numId w:val="1"/>
      </w:numPr>
      <w:jc w:val="center"/>
      <w:outlineLvl w:val="0"/>
    </w:pPr>
  </w:style>
  <w:style w:type="paragraph" w:styleId="Titolo6">
    <w:name w:val="heading 6"/>
    <w:basedOn w:val="Normale"/>
    <w:next w:val="Normale"/>
    <w:link w:val="Titolo6Carattere"/>
    <w:qFormat/>
    <w:rsid w:val="00101693"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0169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101693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Enfasicorsivo">
    <w:name w:val="Emphasis"/>
    <w:qFormat/>
    <w:rsid w:val="00101693"/>
    <w:rPr>
      <w:i/>
      <w:iCs/>
    </w:rPr>
  </w:style>
  <w:style w:type="paragraph" w:customStyle="1" w:styleId="TableContents">
    <w:name w:val="Table Contents"/>
    <w:basedOn w:val="Normale"/>
    <w:rsid w:val="00101693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1016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0169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016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169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01693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01693"/>
    <w:rPr>
      <w:b/>
      <w:bCs/>
    </w:rPr>
  </w:style>
  <w:style w:type="table" w:styleId="Grigliatabella">
    <w:name w:val="Table Grid"/>
    <w:basedOn w:val="Tabellanormale"/>
    <w:uiPriority w:val="39"/>
    <w:rsid w:val="00101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media1-Colore21">
    <w:name w:val="Griglia media 1 - Colore 21"/>
    <w:basedOn w:val="Normale"/>
    <w:rsid w:val="00682C77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0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05C"/>
    <w:rPr>
      <w:rFonts w:ascii="Tahoma" w:eastAsia="Times New Roman" w:hAnsi="Tahoma" w:cs="Tahoma"/>
      <w:sz w:val="16"/>
      <w:szCs w:val="16"/>
      <w:lang w:eastAsia="it-IT"/>
    </w:rPr>
  </w:style>
  <w:style w:type="paragraph" w:styleId="Sottotitolo">
    <w:name w:val="Subtitle"/>
    <w:basedOn w:val="Normale"/>
    <w:link w:val="SottotitoloCarattere"/>
    <w:qFormat/>
    <w:rsid w:val="004E3E48"/>
    <w:pPr>
      <w:snapToGrid w:val="0"/>
      <w:jc w:val="center"/>
    </w:pPr>
    <w:rPr>
      <w:b/>
      <w:sz w:val="28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4E3E48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character" w:customStyle="1" w:styleId="CollegamentoInternet">
    <w:name w:val="Collegamento Internet"/>
    <w:rsid w:val="004E3E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9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hic842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ic842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dcterms:created xsi:type="dcterms:W3CDTF">2021-10-22T16:49:00Z</dcterms:created>
  <dcterms:modified xsi:type="dcterms:W3CDTF">2023-10-09T13:39:00Z</dcterms:modified>
</cp:coreProperties>
</file>